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E079D" w14:textId="5EC99EA4" w:rsidR="00BA5A59" w:rsidRPr="00370D53" w:rsidRDefault="00DC3DAB" w:rsidP="00014DB8">
      <w:pPr>
        <w:jc w:val="center"/>
        <w:rPr>
          <w:b/>
        </w:rPr>
      </w:pPr>
      <w:bookmarkStart w:id="0" w:name="_GoBack"/>
      <w:bookmarkEnd w:id="0"/>
      <w:r w:rsidRPr="00370D53">
        <w:rPr>
          <w:b/>
        </w:rPr>
        <w:t xml:space="preserve">ПЛАН </w:t>
      </w:r>
      <w:r w:rsidR="006440FF" w:rsidRPr="00370D53">
        <w:rPr>
          <w:b/>
        </w:rPr>
        <w:t>МЕРОПРИЯТИЙ</w:t>
      </w:r>
      <w:r w:rsidRPr="00370D53">
        <w:rPr>
          <w:b/>
        </w:rPr>
        <w:t xml:space="preserve"> («ДОРОЖНАЯ КАРТА»)</w:t>
      </w:r>
    </w:p>
    <w:p w14:paraId="77C6DA30" w14:textId="78515BF5" w:rsidR="00FE4EC1" w:rsidRPr="00370D53" w:rsidRDefault="00096BFF" w:rsidP="008C0127">
      <w:pPr>
        <w:jc w:val="center"/>
        <w:rPr>
          <w:b/>
        </w:rPr>
      </w:pPr>
      <w:bookmarkStart w:id="1" w:name="_Hlk102122064"/>
      <w:r w:rsidRPr="00370D53">
        <w:rPr>
          <w:b/>
        </w:rPr>
        <w:t xml:space="preserve">по реализации </w:t>
      </w:r>
      <w:r w:rsidR="00283756">
        <w:rPr>
          <w:b/>
        </w:rPr>
        <w:t>достигнутых договоренностей</w:t>
      </w:r>
      <w:r w:rsidRPr="00370D53">
        <w:rPr>
          <w:b/>
        </w:rPr>
        <w:t xml:space="preserve"> между Правительством Санкт-Петербурга Российской Федерации и </w:t>
      </w:r>
      <w:r w:rsidR="00302048">
        <w:rPr>
          <w:b/>
        </w:rPr>
        <w:t>Хоким</w:t>
      </w:r>
      <w:r w:rsidRPr="00370D53">
        <w:rPr>
          <w:b/>
        </w:rPr>
        <w:t>иятом города Ташкент Республики Узбекистан о сотрудничестве в торгово-экономической, научно-технической и культурной областях</w:t>
      </w:r>
      <w:r w:rsidR="00283756">
        <w:rPr>
          <w:b/>
        </w:rPr>
        <w:t xml:space="preserve"> на 202</w:t>
      </w:r>
      <w:r w:rsidR="00443F04">
        <w:rPr>
          <w:b/>
        </w:rPr>
        <w:t>5</w:t>
      </w:r>
      <w:r w:rsidR="00283756">
        <w:rPr>
          <w:b/>
        </w:rPr>
        <w:t>-202</w:t>
      </w:r>
      <w:r w:rsidR="00443F04">
        <w:rPr>
          <w:b/>
        </w:rPr>
        <w:t>8</w:t>
      </w:r>
      <w:r w:rsidR="00283756">
        <w:rPr>
          <w:b/>
        </w:rPr>
        <w:t xml:space="preserve"> гг.</w:t>
      </w:r>
    </w:p>
    <w:bookmarkEnd w:id="1"/>
    <w:p w14:paraId="22AD6092" w14:textId="77777777" w:rsidR="00096BFF" w:rsidRPr="00370D53" w:rsidRDefault="00096BFF" w:rsidP="008C0127">
      <w:pPr>
        <w:jc w:val="center"/>
        <w:rPr>
          <w:b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5387"/>
        <w:gridCol w:w="1702"/>
        <w:gridCol w:w="3685"/>
        <w:gridCol w:w="3969"/>
      </w:tblGrid>
      <w:tr w:rsidR="00283756" w:rsidRPr="00370D53" w14:paraId="3343CD0A" w14:textId="77777777" w:rsidTr="00283756">
        <w:trPr>
          <w:trHeight w:val="20"/>
          <w:tblHeader/>
        </w:trPr>
        <w:tc>
          <w:tcPr>
            <w:tcW w:w="708" w:type="dxa"/>
            <w:vMerge w:val="restart"/>
            <w:vAlign w:val="center"/>
          </w:tcPr>
          <w:p w14:paraId="705E81B3" w14:textId="77777777" w:rsidR="00283756" w:rsidRPr="00370D53" w:rsidRDefault="00283756" w:rsidP="00E66046">
            <w:pPr>
              <w:jc w:val="center"/>
              <w:rPr>
                <w:b/>
              </w:rPr>
            </w:pPr>
            <w:r w:rsidRPr="00370D53">
              <w:rPr>
                <w:b/>
              </w:rPr>
              <w:t>№</w:t>
            </w:r>
          </w:p>
          <w:p w14:paraId="74A2A6DC" w14:textId="77777777" w:rsidR="00283756" w:rsidRPr="00370D53" w:rsidRDefault="00283756" w:rsidP="00E66046">
            <w:pPr>
              <w:jc w:val="center"/>
              <w:rPr>
                <w:b/>
              </w:rPr>
            </w:pPr>
            <w:r w:rsidRPr="00370D53">
              <w:rPr>
                <w:b/>
              </w:rPr>
              <w:t>п/п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1EE8496C" w14:textId="77777777" w:rsidR="00283756" w:rsidRPr="0064421A" w:rsidRDefault="00283756" w:rsidP="00E66046">
            <w:pPr>
              <w:jc w:val="center"/>
              <w:rPr>
                <w:b/>
              </w:rPr>
            </w:pPr>
            <w:r w:rsidRPr="0064421A">
              <w:rPr>
                <w:b/>
              </w:rPr>
              <w:t>Наименование мероприятия</w:t>
            </w:r>
          </w:p>
        </w:tc>
        <w:tc>
          <w:tcPr>
            <w:tcW w:w="1702" w:type="dxa"/>
            <w:vMerge w:val="restart"/>
          </w:tcPr>
          <w:p w14:paraId="5B18A187" w14:textId="00A80B93" w:rsidR="00283756" w:rsidRPr="0064421A" w:rsidRDefault="00283756" w:rsidP="00BA6332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505585AE" w14:textId="30D79FC2" w:rsidR="00283756" w:rsidRPr="0064421A" w:rsidRDefault="00283756" w:rsidP="00BA6332">
            <w:pPr>
              <w:jc w:val="center"/>
              <w:rPr>
                <w:b/>
              </w:rPr>
            </w:pPr>
            <w:r w:rsidRPr="0064421A">
              <w:rPr>
                <w:b/>
              </w:rPr>
              <w:t xml:space="preserve">Ответственный исполнитель </w:t>
            </w:r>
          </w:p>
        </w:tc>
      </w:tr>
      <w:tr w:rsidR="00283756" w:rsidRPr="00370D53" w14:paraId="633C46DC" w14:textId="77777777" w:rsidTr="00DE3D2F">
        <w:trPr>
          <w:trHeight w:val="20"/>
          <w:tblHeader/>
        </w:trPr>
        <w:tc>
          <w:tcPr>
            <w:tcW w:w="708" w:type="dxa"/>
            <w:vMerge/>
            <w:vAlign w:val="center"/>
          </w:tcPr>
          <w:p w14:paraId="4B1DC356" w14:textId="77777777" w:rsidR="00283756" w:rsidRPr="00370D53" w:rsidRDefault="00283756" w:rsidP="00E66046">
            <w:pPr>
              <w:jc w:val="center"/>
              <w:rPr>
                <w:b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</w:tcPr>
          <w:p w14:paraId="4FDB97C1" w14:textId="77777777" w:rsidR="00283756" w:rsidRPr="0064421A" w:rsidRDefault="00283756" w:rsidP="00E66046">
            <w:pPr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14:paraId="3577E497" w14:textId="77777777" w:rsidR="00283756" w:rsidRPr="0064421A" w:rsidRDefault="00283756" w:rsidP="00E66046">
            <w:pPr>
              <w:jc w:val="center"/>
              <w:rPr>
                <w:b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65994F7" w14:textId="5AF99FE4" w:rsidR="00283756" w:rsidRPr="0064421A" w:rsidRDefault="00283756" w:rsidP="00E66046">
            <w:pPr>
              <w:jc w:val="center"/>
              <w:rPr>
                <w:b/>
              </w:rPr>
            </w:pPr>
            <w:r w:rsidRPr="0064421A">
              <w:rPr>
                <w:b/>
              </w:rPr>
              <w:t xml:space="preserve">от Правительства </w:t>
            </w:r>
            <w:r w:rsidRPr="0064421A">
              <w:rPr>
                <w:b/>
              </w:rPr>
              <w:br/>
              <w:t>Санкт-Петербурга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B49702" w14:textId="7683ECEB" w:rsidR="00283756" w:rsidRPr="0064421A" w:rsidRDefault="00283756" w:rsidP="003225E9">
            <w:pPr>
              <w:jc w:val="center"/>
              <w:rPr>
                <w:b/>
              </w:rPr>
            </w:pPr>
            <w:r w:rsidRPr="0064421A">
              <w:rPr>
                <w:b/>
              </w:rPr>
              <w:t xml:space="preserve">от Хокимията </w:t>
            </w:r>
          </w:p>
          <w:p w14:paraId="1C11E1F3" w14:textId="77777777" w:rsidR="00283756" w:rsidRPr="0064421A" w:rsidRDefault="00283756" w:rsidP="00AA31E6">
            <w:pPr>
              <w:jc w:val="center"/>
              <w:rPr>
                <w:b/>
              </w:rPr>
            </w:pPr>
            <w:r w:rsidRPr="0064421A">
              <w:rPr>
                <w:b/>
              </w:rPr>
              <w:t>города Ташкента</w:t>
            </w:r>
          </w:p>
        </w:tc>
      </w:tr>
      <w:tr w:rsidR="00283756" w:rsidRPr="00370D53" w14:paraId="6EA2F6BA" w14:textId="77777777" w:rsidTr="00DE3D2F">
        <w:trPr>
          <w:trHeight w:val="20"/>
          <w:tblHeader/>
        </w:trPr>
        <w:tc>
          <w:tcPr>
            <w:tcW w:w="708" w:type="dxa"/>
            <w:vAlign w:val="center"/>
          </w:tcPr>
          <w:p w14:paraId="1A7755F1" w14:textId="77777777" w:rsidR="00283756" w:rsidRPr="00370D53" w:rsidRDefault="00283756" w:rsidP="00EC408D">
            <w:pPr>
              <w:jc w:val="center"/>
              <w:rPr>
                <w:b/>
              </w:rPr>
            </w:pPr>
            <w:r w:rsidRPr="00370D53">
              <w:rPr>
                <w:b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F28C73B" w14:textId="77777777" w:rsidR="00283756" w:rsidRPr="0064421A" w:rsidRDefault="00283756" w:rsidP="00EC408D">
            <w:pPr>
              <w:jc w:val="center"/>
              <w:rPr>
                <w:b/>
              </w:rPr>
            </w:pPr>
            <w:r w:rsidRPr="0064421A">
              <w:rPr>
                <w:b/>
              </w:rPr>
              <w:t>2</w:t>
            </w:r>
          </w:p>
        </w:tc>
        <w:tc>
          <w:tcPr>
            <w:tcW w:w="1702" w:type="dxa"/>
          </w:tcPr>
          <w:p w14:paraId="550A3AEE" w14:textId="30F04164" w:rsidR="00283756" w:rsidRPr="0064421A" w:rsidRDefault="00283756" w:rsidP="00EC408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70039F" w14:textId="5E526FCC" w:rsidR="00283756" w:rsidRPr="0064421A" w:rsidRDefault="00283756" w:rsidP="00EC408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478E82" w14:textId="285438A4" w:rsidR="00283756" w:rsidRPr="0064421A" w:rsidRDefault="00283756" w:rsidP="00EC408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83756" w:rsidRPr="00370D53" w14:paraId="3FA67516" w14:textId="77777777" w:rsidTr="00283756">
        <w:trPr>
          <w:trHeight w:val="20"/>
        </w:trPr>
        <w:tc>
          <w:tcPr>
            <w:tcW w:w="15451" w:type="dxa"/>
            <w:gridSpan w:val="5"/>
          </w:tcPr>
          <w:p w14:paraId="7CE03036" w14:textId="0483A836" w:rsidR="00283756" w:rsidRPr="0064421A" w:rsidRDefault="00283756" w:rsidP="00EC408D">
            <w:pPr>
              <w:jc w:val="center"/>
              <w:rPr>
                <w:b/>
              </w:rPr>
            </w:pPr>
            <w:r w:rsidRPr="0064421A">
              <w:rPr>
                <w:b/>
              </w:rPr>
              <w:t>1. В ОБЛАСТИ ТОРГОВО-ЭКОНОМИЧЕСКИХ ОТНОШЕНИЙ</w:t>
            </w:r>
          </w:p>
        </w:tc>
      </w:tr>
      <w:tr w:rsidR="00283756" w:rsidRPr="00370D53" w14:paraId="67FE01CB" w14:textId="77777777" w:rsidTr="00DE3D2F">
        <w:trPr>
          <w:trHeight w:val="20"/>
        </w:trPr>
        <w:tc>
          <w:tcPr>
            <w:tcW w:w="708" w:type="dxa"/>
          </w:tcPr>
          <w:p w14:paraId="3CC52393" w14:textId="3CF0248F" w:rsidR="00283756" w:rsidRPr="00370D53" w:rsidRDefault="00283756" w:rsidP="00283756">
            <w:pPr>
              <w:jc w:val="center"/>
            </w:pPr>
            <w:r w:rsidRPr="00370D53">
              <w:t>1.</w:t>
            </w:r>
            <w:r>
              <w:t>1</w:t>
            </w:r>
          </w:p>
        </w:tc>
        <w:tc>
          <w:tcPr>
            <w:tcW w:w="5387" w:type="dxa"/>
            <w:shd w:val="clear" w:color="auto" w:fill="auto"/>
          </w:tcPr>
          <w:p w14:paraId="4DAA9728" w14:textId="77777777" w:rsidR="00283756" w:rsidRPr="003A36B4" w:rsidRDefault="00283756" w:rsidP="00283756">
            <w:pPr>
              <w:spacing w:before="40"/>
              <w:jc w:val="both"/>
            </w:pPr>
            <w:r w:rsidRPr="003A36B4">
              <w:t>Обеспечение своевременного исполнения договоренностей, достигнутых в рамках взаимных визитов на высшем уровне по реализации инвестиционных проектов и торговых соглашений.</w:t>
            </w:r>
          </w:p>
          <w:p w14:paraId="71F28AD4" w14:textId="77777777" w:rsidR="00283756" w:rsidRPr="0064421A" w:rsidRDefault="00283756" w:rsidP="00283756">
            <w:pPr>
              <w:jc w:val="both"/>
            </w:pPr>
          </w:p>
        </w:tc>
        <w:tc>
          <w:tcPr>
            <w:tcW w:w="1702" w:type="dxa"/>
          </w:tcPr>
          <w:p w14:paraId="4BE13391" w14:textId="2721D262" w:rsidR="00283756" w:rsidRPr="00283756" w:rsidRDefault="00283756" w:rsidP="00283756">
            <w:pPr>
              <w:jc w:val="center"/>
              <w:rPr>
                <w:b/>
              </w:rPr>
            </w:pPr>
            <w:r w:rsidRPr="003A36B4">
              <w:t>202</w:t>
            </w:r>
            <w:r w:rsidR="00443F04">
              <w:t>5</w:t>
            </w:r>
            <w:r w:rsidRPr="003A36B4">
              <w:t>-202</w:t>
            </w:r>
            <w:r w:rsidR="00443F04">
              <w:t>8</w:t>
            </w:r>
            <w:r w:rsidRPr="003A36B4">
              <w:t xml:space="preserve"> гг.</w:t>
            </w:r>
          </w:p>
        </w:tc>
        <w:tc>
          <w:tcPr>
            <w:tcW w:w="3685" w:type="dxa"/>
            <w:shd w:val="clear" w:color="auto" w:fill="auto"/>
          </w:tcPr>
          <w:p w14:paraId="083CE7BB" w14:textId="77777777" w:rsidR="00283756" w:rsidRPr="0064421A" w:rsidRDefault="00283756" w:rsidP="00283756">
            <w:pPr>
              <w:jc w:val="center"/>
            </w:pPr>
            <w:r w:rsidRPr="0064421A">
              <w:t xml:space="preserve">Комитет по внешним связям </w:t>
            </w:r>
            <w:r w:rsidRPr="0064421A">
              <w:br/>
              <w:t>Санкт-Петербурга,</w:t>
            </w:r>
          </w:p>
          <w:p w14:paraId="00C4E25A" w14:textId="2392A430" w:rsidR="00283756" w:rsidRPr="0064421A" w:rsidRDefault="00283756" w:rsidP="00283756">
            <w:pPr>
              <w:jc w:val="center"/>
            </w:pPr>
            <w:bookmarkStart w:id="2" w:name="_Hlk171942842"/>
            <w:r w:rsidRPr="0064421A">
              <w:t xml:space="preserve">Комитет по промышленной политике, инновациям и торговле </w:t>
            </w:r>
            <w:r w:rsidRPr="0064421A">
              <w:br/>
              <w:t>Санкт-Петербурга</w:t>
            </w:r>
            <w:bookmarkEnd w:id="2"/>
          </w:p>
        </w:tc>
        <w:tc>
          <w:tcPr>
            <w:tcW w:w="3969" w:type="dxa"/>
            <w:shd w:val="clear" w:color="auto" w:fill="auto"/>
          </w:tcPr>
          <w:p w14:paraId="68E658A4" w14:textId="510A5770" w:rsidR="00283756" w:rsidRPr="00DE3D2F" w:rsidRDefault="00283756" w:rsidP="008A4E91">
            <w:pPr>
              <w:jc w:val="center"/>
            </w:pPr>
            <w:r w:rsidRPr="00DE3D2F">
              <w:t>Заместитель хокима,</w:t>
            </w:r>
          </w:p>
          <w:p w14:paraId="1C2C4993" w14:textId="0CBAF9A0" w:rsidR="00283756" w:rsidRPr="00DE3D2F" w:rsidRDefault="00283756" w:rsidP="008A4E91">
            <w:pPr>
              <w:jc w:val="center"/>
            </w:pPr>
            <w:r w:rsidRPr="00DE3D2F">
              <w:t>Управление инвестиций, промышленности и торговли города Ташкент</w:t>
            </w:r>
          </w:p>
        </w:tc>
      </w:tr>
      <w:tr w:rsidR="00283756" w:rsidRPr="00370D53" w14:paraId="7E378BD4" w14:textId="77777777" w:rsidTr="00DE3D2F">
        <w:trPr>
          <w:trHeight w:val="20"/>
        </w:trPr>
        <w:tc>
          <w:tcPr>
            <w:tcW w:w="708" w:type="dxa"/>
          </w:tcPr>
          <w:p w14:paraId="1CED1E5C" w14:textId="0A99F975" w:rsidR="00283756" w:rsidRPr="00370D53" w:rsidRDefault="00283756" w:rsidP="00283756">
            <w:pPr>
              <w:jc w:val="center"/>
            </w:pPr>
            <w:r w:rsidRPr="00370D53">
              <w:t>1.</w:t>
            </w:r>
            <w:r>
              <w:t>2</w:t>
            </w:r>
          </w:p>
        </w:tc>
        <w:tc>
          <w:tcPr>
            <w:tcW w:w="5387" w:type="dxa"/>
            <w:shd w:val="clear" w:color="auto" w:fill="auto"/>
          </w:tcPr>
          <w:p w14:paraId="154BDFF4" w14:textId="4499C72A" w:rsidR="00283756" w:rsidRPr="0064421A" w:rsidRDefault="00283756" w:rsidP="00283756">
            <w:pPr>
              <w:jc w:val="both"/>
            </w:pPr>
            <w:r w:rsidRPr="0064421A">
              <w:t>Обмен информацией</w:t>
            </w:r>
            <w:r w:rsidRPr="0064421A">
              <w:rPr>
                <w:sz w:val="16"/>
                <w:szCs w:val="16"/>
              </w:rPr>
              <w:t xml:space="preserve"> </w:t>
            </w:r>
            <w:r w:rsidRPr="0064421A">
              <w:t xml:space="preserve">о ярмарках, конгрессно-выставочных мероприятиях, семинарах, конференциях, проводимых в Санкт-Петербурге </w:t>
            </w:r>
            <w:r w:rsidR="00301163">
              <w:br/>
            </w:r>
            <w:r w:rsidRPr="0064421A">
              <w:t xml:space="preserve">и городе Ташкенте. </w:t>
            </w:r>
          </w:p>
          <w:p w14:paraId="00C77215" w14:textId="34EC1E25" w:rsidR="00283756" w:rsidRPr="0064421A" w:rsidRDefault="00283756" w:rsidP="00283756">
            <w:pPr>
              <w:jc w:val="both"/>
            </w:pPr>
            <w:r w:rsidRPr="0064421A">
              <w:t>Содействие привлечению к участию в них заинтересованных</w:t>
            </w:r>
            <w:r w:rsidRPr="0064421A">
              <w:rPr>
                <w:sz w:val="16"/>
                <w:szCs w:val="16"/>
              </w:rPr>
              <w:t xml:space="preserve"> </w:t>
            </w:r>
            <w:r w:rsidRPr="0064421A">
              <w:t>хозяйствующих субъектов</w:t>
            </w:r>
            <w:r w:rsidR="00C36F52">
              <w:t xml:space="preserve">, осуществляющих деятельность на территориях </w:t>
            </w:r>
            <w:r w:rsidRPr="0064421A">
              <w:t>Санкт-Петербург</w:t>
            </w:r>
            <w:r w:rsidR="00C36F52">
              <w:t>а</w:t>
            </w:r>
            <w:r w:rsidRPr="0064421A">
              <w:t xml:space="preserve"> и город</w:t>
            </w:r>
            <w:r w:rsidR="00C36F52">
              <w:t xml:space="preserve">а </w:t>
            </w:r>
            <w:r w:rsidRPr="0064421A">
              <w:t>Ташкент</w:t>
            </w:r>
            <w:r w:rsidR="00C36F52">
              <w:t>а</w:t>
            </w:r>
            <w:r w:rsidRPr="0064421A">
              <w:t>.</w:t>
            </w:r>
          </w:p>
        </w:tc>
        <w:tc>
          <w:tcPr>
            <w:tcW w:w="1702" w:type="dxa"/>
          </w:tcPr>
          <w:p w14:paraId="7A5D1CED" w14:textId="04C978E3" w:rsidR="00283756" w:rsidRPr="0064421A" w:rsidRDefault="00443F04" w:rsidP="00283756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7E702EB8" w14:textId="19840FC1" w:rsidR="00283756" w:rsidRPr="0064421A" w:rsidRDefault="00283756" w:rsidP="00283756">
            <w:pPr>
              <w:jc w:val="center"/>
            </w:pPr>
            <w:r w:rsidRPr="0064421A">
              <w:t xml:space="preserve">Комитет по внешним связям </w:t>
            </w:r>
            <w:r w:rsidRPr="0064421A">
              <w:br/>
              <w:t>Санкт-Петербурга,</w:t>
            </w:r>
          </w:p>
          <w:p w14:paraId="30BD57A9" w14:textId="77777777" w:rsidR="00283756" w:rsidRPr="0064421A" w:rsidRDefault="00283756" w:rsidP="00283756">
            <w:pPr>
              <w:jc w:val="center"/>
            </w:pPr>
            <w:r w:rsidRPr="0064421A">
              <w:t xml:space="preserve">Комитет по промышленной политике, инновациям и торговле </w:t>
            </w:r>
            <w:r w:rsidRPr="0064421A">
              <w:br/>
              <w:t>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0ADD8A49" w14:textId="4027BCCE" w:rsidR="00283756" w:rsidRPr="00DE3D2F" w:rsidRDefault="00283756" w:rsidP="008A4E91">
            <w:pPr>
              <w:jc w:val="center"/>
            </w:pPr>
            <w:r w:rsidRPr="00DE3D2F">
              <w:t>Заместители хокима,</w:t>
            </w:r>
          </w:p>
          <w:p w14:paraId="7F9572E9" w14:textId="4F92B462" w:rsidR="00283756" w:rsidRPr="00DE3D2F" w:rsidRDefault="00283756" w:rsidP="008A4E91">
            <w:pPr>
              <w:jc w:val="center"/>
            </w:pPr>
            <w:r w:rsidRPr="00DE3D2F">
              <w:t>Управление инвестиций, промышленности и торговли города Ташкент,</w:t>
            </w:r>
          </w:p>
          <w:p w14:paraId="6EDB6E06" w14:textId="77777777" w:rsidR="008A4E91" w:rsidRDefault="00283756" w:rsidP="008A4E91">
            <w:pPr>
              <w:jc w:val="center"/>
            </w:pPr>
            <w:r w:rsidRPr="00DE3D2F">
              <w:t xml:space="preserve">Территориальное управление </w:t>
            </w:r>
          </w:p>
          <w:p w14:paraId="6AE16B84" w14:textId="60246249" w:rsidR="00283756" w:rsidRPr="008A4E91" w:rsidRDefault="00283756" w:rsidP="008A4E91">
            <w:pPr>
              <w:jc w:val="center"/>
            </w:pPr>
            <w:r w:rsidRPr="00DE3D2F">
              <w:t>ТПП города Ташкент</w:t>
            </w:r>
          </w:p>
        </w:tc>
      </w:tr>
      <w:tr w:rsidR="00DE3D2F" w:rsidRPr="00370D53" w14:paraId="5A86C2B9" w14:textId="77777777" w:rsidTr="00DE3D2F">
        <w:trPr>
          <w:trHeight w:val="20"/>
        </w:trPr>
        <w:tc>
          <w:tcPr>
            <w:tcW w:w="708" w:type="dxa"/>
          </w:tcPr>
          <w:p w14:paraId="2250C40E" w14:textId="6117E0D3" w:rsidR="00DE3D2F" w:rsidRDefault="00DE3D2F" w:rsidP="00DE3D2F">
            <w:pPr>
              <w:jc w:val="center"/>
            </w:pPr>
            <w:r>
              <w:t>1.3</w:t>
            </w:r>
          </w:p>
        </w:tc>
        <w:tc>
          <w:tcPr>
            <w:tcW w:w="5387" w:type="dxa"/>
            <w:shd w:val="clear" w:color="auto" w:fill="auto"/>
          </w:tcPr>
          <w:p w14:paraId="1AA74F8E" w14:textId="77777777" w:rsidR="00045CF7" w:rsidRDefault="00DE3D2F" w:rsidP="00DE3D2F">
            <w:pPr>
              <w:jc w:val="both"/>
            </w:pPr>
            <w:r w:rsidRPr="003A36B4">
              <w:t xml:space="preserve">Содействие сотрудничеству предприятий промышленного комплекса Санкт-Петербурга </w:t>
            </w:r>
            <w:r>
              <w:br/>
            </w:r>
            <w:r w:rsidRPr="003A36B4">
              <w:t>с предприятиями города Ташкент</w:t>
            </w:r>
            <w:r w:rsidR="009721D6">
              <w:t>, в</w:t>
            </w:r>
            <w:r w:rsidR="009721D6" w:rsidRPr="009721D6">
              <w:t xml:space="preserve"> том числе участию петербургских компаний в реализации проектов на территории города Ташкента</w:t>
            </w:r>
            <w:r w:rsidR="00045CF7">
              <w:t>:</w:t>
            </w:r>
            <w:r w:rsidR="009721D6">
              <w:t xml:space="preserve"> </w:t>
            </w:r>
          </w:p>
          <w:p w14:paraId="6E524F54" w14:textId="77777777" w:rsidR="00045CF7" w:rsidRDefault="00045CF7" w:rsidP="00DE3D2F">
            <w:pPr>
              <w:jc w:val="both"/>
            </w:pPr>
            <w:r>
              <w:t xml:space="preserve">- </w:t>
            </w:r>
            <w:r w:rsidR="009721D6" w:rsidRPr="009721D6">
              <w:t>в области образования и научной деятельности (ООО «РОББО», ООО «Брейн Девелопмент»);</w:t>
            </w:r>
            <w:r w:rsidR="009721D6">
              <w:t xml:space="preserve"> </w:t>
            </w:r>
          </w:p>
          <w:p w14:paraId="214112E3" w14:textId="77777777" w:rsidR="00FD4E06" w:rsidRDefault="00045CF7" w:rsidP="00DE3D2F">
            <w:pPr>
              <w:jc w:val="both"/>
            </w:pPr>
            <w:r>
              <w:t xml:space="preserve">- </w:t>
            </w:r>
            <w:r w:rsidR="009721D6" w:rsidRPr="009721D6">
              <w:t xml:space="preserve">в области фармацевтической и медицинской отрасли, лабораторно-диагностических исследований (АО «БИОКАД», ООО «НПФ «ХЕЛИКС», ГК «Алкор Био», АО «Вертекс»); </w:t>
            </w:r>
          </w:p>
          <w:p w14:paraId="4F906B60" w14:textId="23A6DBF5" w:rsidR="00FD4E06" w:rsidRDefault="00FD4E06" w:rsidP="00DE3D2F">
            <w:pPr>
              <w:jc w:val="both"/>
            </w:pPr>
            <w:r>
              <w:t xml:space="preserve">- </w:t>
            </w:r>
            <w:r w:rsidR="009721D6" w:rsidRPr="009721D6">
              <w:t>в области строительства, жилищно-коммунального хозяйство (ООО «МИТРАКС», ООО «ПЕТРО БИЛДИНГ СИСТЕМС</w:t>
            </w:r>
            <w:r w:rsidR="0005102A">
              <w:t>»</w:t>
            </w:r>
            <w:r w:rsidR="009721D6" w:rsidRPr="009721D6">
              <w:t xml:space="preserve">, </w:t>
            </w:r>
            <w:r w:rsidR="0005102A">
              <w:br/>
            </w:r>
            <w:r w:rsidR="009721D6" w:rsidRPr="009721D6">
              <w:t xml:space="preserve">ООО «НПК «Бастион», ГК «АБЗ-1», </w:t>
            </w:r>
            <w:r w:rsidR="00565EE4">
              <w:br/>
            </w:r>
            <w:r w:rsidR="009721D6" w:rsidRPr="009721D6">
              <w:lastRenderedPageBreak/>
              <w:t>НП «Группа проектно-строительных компаний «Возрождение</w:t>
            </w:r>
            <w:r w:rsidR="00565EE4">
              <w:t>»</w:t>
            </w:r>
            <w:r w:rsidR="009721D6" w:rsidRPr="009721D6">
              <w:t>, ООО «БОСС»);</w:t>
            </w:r>
            <w:r w:rsidR="009721D6">
              <w:t xml:space="preserve"> </w:t>
            </w:r>
          </w:p>
          <w:p w14:paraId="0F7E24D5" w14:textId="632F5890" w:rsidR="00DE3D2F" w:rsidRPr="0064421A" w:rsidRDefault="00FD4E06" w:rsidP="00DE3D2F">
            <w:pPr>
              <w:jc w:val="both"/>
            </w:pPr>
            <w:r>
              <w:t xml:space="preserve">- </w:t>
            </w:r>
            <w:r w:rsidR="009721D6" w:rsidRPr="009721D6">
              <w:t xml:space="preserve">в области водоочистки и системы учета </w:t>
            </w:r>
            <w:r w:rsidR="00363797">
              <w:br/>
            </w:r>
            <w:r w:rsidR="009721D6" w:rsidRPr="009721D6">
              <w:t xml:space="preserve">воды (ООО «Акватория, ООО «Аквафор», </w:t>
            </w:r>
            <w:r w:rsidR="00363797">
              <w:br/>
            </w:r>
            <w:r w:rsidR="009721D6" w:rsidRPr="009721D6">
              <w:t xml:space="preserve">ООО «НПК «Изумруд», ООО «Икапласт», </w:t>
            </w:r>
            <w:r w:rsidR="00363797">
              <w:br/>
            </w:r>
            <w:r w:rsidR="009721D6" w:rsidRPr="009721D6">
              <w:t>ООО «Энергопласт»)»</w:t>
            </w:r>
            <w:r w:rsidR="009721D6">
              <w:t>.</w:t>
            </w:r>
          </w:p>
        </w:tc>
        <w:tc>
          <w:tcPr>
            <w:tcW w:w="1702" w:type="dxa"/>
          </w:tcPr>
          <w:p w14:paraId="7557A763" w14:textId="3D51C398" w:rsidR="00DE3D2F" w:rsidRPr="003A36B4" w:rsidRDefault="00443F04" w:rsidP="00DE3D2F">
            <w:pPr>
              <w:jc w:val="center"/>
            </w:pPr>
            <w:r w:rsidRPr="003A36B4">
              <w:lastRenderedPageBreak/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3EBD8105" w14:textId="17D93D89" w:rsidR="00DE3D2F" w:rsidRPr="0064421A" w:rsidRDefault="00DE3D2F" w:rsidP="00DE3D2F">
            <w:pPr>
              <w:jc w:val="center"/>
            </w:pPr>
            <w:r w:rsidRPr="0064421A">
              <w:t xml:space="preserve">Комитет по промышленной политике, инновациям и торговле </w:t>
            </w:r>
            <w:r w:rsidRPr="0064421A">
              <w:br/>
              <w:t>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2971E4CE" w14:textId="3A3EE206" w:rsidR="00DE3D2F" w:rsidRPr="003A36B4" w:rsidRDefault="00DE3D2F" w:rsidP="008A4E91">
            <w:pPr>
              <w:jc w:val="center"/>
            </w:pPr>
            <w:r w:rsidRPr="003A36B4">
              <w:t>Заместитель хокима,</w:t>
            </w:r>
          </w:p>
          <w:p w14:paraId="2F6CA4CF" w14:textId="529399CC" w:rsidR="00DE3D2F" w:rsidRPr="003A36B4" w:rsidRDefault="00DE3D2F" w:rsidP="008A4E91">
            <w:pPr>
              <w:jc w:val="center"/>
            </w:pPr>
            <w:r w:rsidRPr="003A36B4">
              <w:t>Помощник хокима по вопросам развития местной промышленности,</w:t>
            </w:r>
          </w:p>
          <w:p w14:paraId="4B22B0AD" w14:textId="76FE0751" w:rsidR="00DE3D2F" w:rsidRPr="003A36B4" w:rsidRDefault="00DE3D2F" w:rsidP="008A4E91">
            <w:pPr>
              <w:jc w:val="center"/>
            </w:pPr>
            <w:r w:rsidRPr="003A36B4">
              <w:t>Управление инвестиций, промышленности и торговли города Ташкент,</w:t>
            </w:r>
          </w:p>
          <w:p w14:paraId="070B60A1" w14:textId="037FFD48" w:rsidR="00DE3D2F" w:rsidRPr="008A4E91" w:rsidRDefault="00DE3D2F" w:rsidP="008A4E91">
            <w:pPr>
              <w:jc w:val="center"/>
            </w:pPr>
            <w:r w:rsidRPr="003A36B4">
              <w:t xml:space="preserve">Территориальное управление </w:t>
            </w:r>
            <w:r w:rsidR="008A4E91">
              <w:br/>
            </w:r>
            <w:r w:rsidRPr="003A36B4">
              <w:t>ТПП города Ташкент</w:t>
            </w:r>
          </w:p>
        </w:tc>
      </w:tr>
      <w:tr w:rsidR="00DE3D2F" w:rsidRPr="00370D53" w14:paraId="4D90CAFE" w14:textId="77777777" w:rsidTr="00DE3D2F">
        <w:trPr>
          <w:trHeight w:val="20"/>
        </w:trPr>
        <w:tc>
          <w:tcPr>
            <w:tcW w:w="708" w:type="dxa"/>
          </w:tcPr>
          <w:p w14:paraId="4FE9656D" w14:textId="1EBD594F" w:rsidR="00DE3D2F" w:rsidRDefault="00DE3D2F" w:rsidP="00DE3D2F">
            <w:pPr>
              <w:jc w:val="center"/>
            </w:pPr>
            <w:r>
              <w:t>1.4</w:t>
            </w:r>
          </w:p>
        </w:tc>
        <w:tc>
          <w:tcPr>
            <w:tcW w:w="5387" w:type="dxa"/>
            <w:shd w:val="clear" w:color="auto" w:fill="auto"/>
          </w:tcPr>
          <w:p w14:paraId="47E4E23C" w14:textId="138DEBAC" w:rsidR="00DE3D2F" w:rsidRPr="003A36B4" w:rsidRDefault="00DE3D2F" w:rsidP="00DE3D2F">
            <w:pPr>
              <w:jc w:val="both"/>
            </w:pPr>
            <w:r>
              <w:t>Оказание содействия</w:t>
            </w:r>
            <w:r w:rsidRPr="0064421A">
              <w:t xml:space="preserve"> в реализации совместных проектов в области очистки и учета воды, в том числе проработки возможности использования продукции петербургских производителей фильтрационного оборудования и узлов учета воды ООО «Тошкент шахар сув таъминоти» («Водоснабжение города Ташкента»).</w:t>
            </w:r>
          </w:p>
        </w:tc>
        <w:tc>
          <w:tcPr>
            <w:tcW w:w="1702" w:type="dxa"/>
          </w:tcPr>
          <w:p w14:paraId="32C7F742" w14:textId="4B0942BA" w:rsidR="00DE3D2F" w:rsidRPr="003A36B4" w:rsidRDefault="00443F04" w:rsidP="00DE3D2F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1F1C4340" w14:textId="77777777" w:rsidR="00DE3D2F" w:rsidRPr="0064421A" w:rsidRDefault="00DE3D2F" w:rsidP="00DE3D2F">
            <w:pPr>
              <w:jc w:val="center"/>
            </w:pPr>
            <w:r w:rsidRPr="0064421A">
              <w:t xml:space="preserve">Комитет по промышленной политике, инновациям и торговле </w:t>
            </w:r>
            <w:r w:rsidRPr="0064421A">
              <w:br/>
              <w:t>Санкт-Петербурга,</w:t>
            </w:r>
          </w:p>
          <w:p w14:paraId="1A4CB7AF" w14:textId="5D856E39" w:rsidR="00DE3D2F" w:rsidRPr="0064421A" w:rsidRDefault="00DE3D2F" w:rsidP="00DE3D2F">
            <w:pPr>
              <w:jc w:val="center"/>
            </w:pPr>
            <w:r w:rsidRPr="0064421A">
              <w:t>Группа компаний «Взлёт»</w:t>
            </w:r>
          </w:p>
          <w:p w14:paraId="3C656230" w14:textId="77777777" w:rsidR="00DE3D2F" w:rsidRPr="0064421A" w:rsidRDefault="00DE3D2F" w:rsidP="00DE3D2F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4685884A" w14:textId="75CC455A" w:rsidR="00DE3D2F" w:rsidRPr="003A36B4" w:rsidRDefault="00DE3D2F" w:rsidP="008A4E91">
            <w:pPr>
              <w:jc w:val="center"/>
            </w:pPr>
            <w:r w:rsidRPr="003A36B4">
              <w:t>Первый заместитель хокима,</w:t>
            </w:r>
          </w:p>
          <w:p w14:paraId="6E3311EF" w14:textId="1BF10BD5" w:rsidR="00DE3D2F" w:rsidRPr="003A36B4" w:rsidRDefault="00DE3D2F" w:rsidP="008A4E91">
            <w:pPr>
              <w:jc w:val="center"/>
            </w:pPr>
            <w:r w:rsidRPr="003A36B4">
              <w:t>Заместитель хокима,</w:t>
            </w:r>
          </w:p>
          <w:p w14:paraId="22F989C7" w14:textId="4A5B21FD" w:rsidR="00DE3D2F" w:rsidRPr="003A36B4" w:rsidRDefault="00DE3D2F" w:rsidP="008A4E91">
            <w:pPr>
              <w:jc w:val="center"/>
            </w:pPr>
            <w:r w:rsidRPr="003A36B4">
              <w:t>Управление инвестиций, промышленности и торговли города Ташкент,</w:t>
            </w:r>
          </w:p>
          <w:p w14:paraId="33EA3105" w14:textId="3992B2CE" w:rsidR="00DE3D2F" w:rsidRPr="003A36B4" w:rsidRDefault="00DE3D2F" w:rsidP="008A4E91">
            <w:pPr>
              <w:jc w:val="center"/>
            </w:pPr>
            <w:r w:rsidRPr="003A36B4">
              <w:t xml:space="preserve">Главное управление экономики </w:t>
            </w:r>
            <w:r>
              <w:br/>
            </w:r>
            <w:r w:rsidRPr="003A36B4">
              <w:t>и финансов города Ташкент,</w:t>
            </w:r>
          </w:p>
          <w:p w14:paraId="1874A2A8" w14:textId="739BC2F2" w:rsidR="00DE3D2F" w:rsidRPr="003A36B4" w:rsidRDefault="00DE3D2F" w:rsidP="008A4E91">
            <w:pPr>
              <w:jc w:val="center"/>
            </w:pPr>
            <w:r w:rsidRPr="003A36B4">
              <w:t>ООО «Тошкент шахар сув таъминоти»</w:t>
            </w:r>
          </w:p>
        </w:tc>
      </w:tr>
      <w:tr w:rsidR="00DE3D2F" w:rsidRPr="00370D53" w14:paraId="1708B5D5" w14:textId="77777777" w:rsidTr="00DE3D2F">
        <w:trPr>
          <w:trHeight w:val="20"/>
        </w:trPr>
        <w:tc>
          <w:tcPr>
            <w:tcW w:w="708" w:type="dxa"/>
          </w:tcPr>
          <w:p w14:paraId="3E32404E" w14:textId="0101022E" w:rsidR="00DE3D2F" w:rsidRPr="00370D53" w:rsidRDefault="00DE3D2F" w:rsidP="00DE3D2F">
            <w:pPr>
              <w:jc w:val="center"/>
            </w:pPr>
            <w:r>
              <w:t>1.5</w:t>
            </w:r>
          </w:p>
        </w:tc>
        <w:tc>
          <w:tcPr>
            <w:tcW w:w="5387" w:type="dxa"/>
            <w:shd w:val="clear" w:color="auto" w:fill="auto"/>
          </w:tcPr>
          <w:p w14:paraId="28D9D125" w14:textId="0C9640D5" w:rsidR="00DE3D2F" w:rsidRPr="0064421A" w:rsidRDefault="00DE3D2F" w:rsidP="00DE3D2F">
            <w:pPr>
              <w:jc w:val="both"/>
            </w:pPr>
            <w:r>
              <w:t>Оказание содействия в организации</w:t>
            </w:r>
            <w:r w:rsidRPr="0064421A">
              <w:t xml:space="preserve"> встреч </w:t>
            </w:r>
            <w:r w:rsidR="00FD4E06">
              <w:br/>
            </w:r>
            <w:r w:rsidRPr="0064421A">
              <w:t>с потенциальными инвесторами для развития сети Диагностических центров Хеликс на территории города Ташкента.</w:t>
            </w:r>
          </w:p>
        </w:tc>
        <w:tc>
          <w:tcPr>
            <w:tcW w:w="1702" w:type="dxa"/>
          </w:tcPr>
          <w:p w14:paraId="633FB558" w14:textId="3FDE37A3" w:rsidR="00DE3D2F" w:rsidRPr="0064421A" w:rsidRDefault="00443F04" w:rsidP="00DE3D2F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473945FE" w14:textId="612BAAAE" w:rsidR="00DE3D2F" w:rsidRPr="0064421A" w:rsidRDefault="00DE3D2F" w:rsidP="00DE3D2F">
            <w:pPr>
              <w:jc w:val="center"/>
            </w:pPr>
            <w:r w:rsidRPr="0064421A">
              <w:t xml:space="preserve">Комитет по промышленной политике, инновациям и торговле </w:t>
            </w:r>
            <w:r w:rsidRPr="0064421A">
              <w:br/>
              <w:t xml:space="preserve">Санкт-Петербурга, </w:t>
            </w:r>
            <w:r w:rsidRPr="0064421A">
              <w:br/>
              <w:t>ООО «НПФ «ХЕЛИКС»</w:t>
            </w:r>
          </w:p>
        </w:tc>
        <w:tc>
          <w:tcPr>
            <w:tcW w:w="3969" w:type="dxa"/>
            <w:shd w:val="clear" w:color="auto" w:fill="auto"/>
          </w:tcPr>
          <w:p w14:paraId="5C773982" w14:textId="30F0FD40" w:rsidR="00DE3D2F" w:rsidRPr="003A36B4" w:rsidRDefault="00DE3D2F" w:rsidP="008A4E91">
            <w:pPr>
              <w:jc w:val="center"/>
            </w:pPr>
            <w:r w:rsidRPr="003A36B4">
              <w:t>Заместители хокима,</w:t>
            </w:r>
          </w:p>
          <w:p w14:paraId="7B3EFB09" w14:textId="6ECF172E" w:rsidR="00DE3D2F" w:rsidRPr="0064421A" w:rsidRDefault="00DE3D2F" w:rsidP="00DE3D2F">
            <w:pPr>
              <w:jc w:val="center"/>
            </w:pPr>
            <w:r w:rsidRPr="003A36B4">
              <w:t>Главное управление здравоохранения города Ташкен</w:t>
            </w:r>
            <w:r w:rsidR="008A4E91">
              <w:t>т</w:t>
            </w:r>
          </w:p>
        </w:tc>
      </w:tr>
      <w:tr w:rsidR="00DE3D2F" w:rsidRPr="00370D53" w14:paraId="57CD3E64" w14:textId="77777777" w:rsidTr="00DE3D2F">
        <w:trPr>
          <w:trHeight w:val="20"/>
        </w:trPr>
        <w:tc>
          <w:tcPr>
            <w:tcW w:w="708" w:type="dxa"/>
          </w:tcPr>
          <w:p w14:paraId="2F49D47C" w14:textId="63225AF3" w:rsidR="00DE3D2F" w:rsidRPr="00370D53" w:rsidRDefault="00DE3D2F" w:rsidP="00DE3D2F">
            <w:pPr>
              <w:jc w:val="center"/>
            </w:pPr>
            <w:r w:rsidRPr="00370D53">
              <w:t>1.</w:t>
            </w:r>
            <w:r>
              <w:t>6</w:t>
            </w:r>
          </w:p>
        </w:tc>
        <w:tc>
          <w:tcPr>
            <w:tcW w:w="5387" w:type="dxa"/>
            <w:shd w:val="clear" w:color="auto" w:fill="auto"/>
          </w:tcPr>
          <w:p w14:paraId="3E696B18" w14:textId="78AE4063" w:rsidR="00DE3D2F" w:rsidRPr="0064421A" w:rsidRDefault="00DE3D2F" w:rsidP="00DE3D2F">
            <w:pPr>
              <w:pStyle w:val="a3"/>
              <w:shd w:val="clear" w:color="auto" w:fill="auto"/>
              <w:tabs>
                <w:tab w:val="left" w:pos="1890"/>
              </w:tabs>
              <w:spacing w:after="0" w:line="240" w:lineRule="auto"/>
              <w:ind w:right="20"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Обмен опытом в области развития садоводства </w:t>
            </w:r>
            <w:r w:rsidRPr="0064421A">
              <w:rPr>
                <w:lang w:val="ru-RU" w:eastAsia="ru-RU"/>
              </w:rPr>
              <w:br/>
              <w:t>и огородничества в ходе проведения выставочно-ярморочных мероприятий, в том числе Международной агропромышленной выставки «Агрорусь».</w:t>
            </w:r>
          </w:p>
        </w:tc>
        <w:tc>
          <w:tcPr>
            <w:tcW w:w="1702" w:type="dxa"/>
          </w:tcPr>
          <w:p w14:paraId="13A71E4F" w14:textId="43F8EE63" w:rsidR="00DE3D2F" w:rsidRPr="0064421A" w:rsidRDefault="00443F04" w:rsidP="00DE3D2F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6D3E4D96" w14:textId="7FEF1FE2" w:rsidR="00DE3D2F" w:rsidRPr="0064421A" w:rsidRDefault="00DE3D2F" w:rsidP="00DE3D2F">
            <w:pPr>
              <w:jc w:val="center"/>
            </w:pPr>
            <w:bookmarkStart w:id="3" w:name="_Hlk117760340"/>
            <w:r w:rsidRPr="0064421A">
              <w:t xml:space="preserve">Управление по развитию садоводства </w:t>
            </w:r>
            <w:r w:rsidRPr="0064421A">
              <w:br/>
              <w:t xml:space="preserve">и огородничества </w:t>
            </w:r>
            <w:r w:rsidRPr="0064421A">
              <w:br/>
              <w:t>Санкт-Петербурга</w:t>
            </w:r>
            <w:bookmarkEnd w:id="3"/>
          </w:p>
        </w:tc>
        <w:tc>
          <w:tcPr>
            <w:tcW w:w="3969" w:type="dxa"/>
            <w:shd w:val="clear" w:color="auto" w:fill="auto"/>
          </w:tcPr>
          <w:p w14:paraId="092AF3A7" w14:textId="43FC856C" w:rsidR="00DE3D2F" w:rsidRPr="003A36B4" w:rsidRDefault="00DE3D2F" w:rsidP="008A4E91">
            <w:pPr>
              <w:jc w:val="center"/>
            </w:pPr>
            <w:r w:rsidRPr="003A36B4">
              <w:t>Первый заместитель хокима,</w:t>
            </w:r>
          </w:p>
          <w:p w14:paraId="45FBA031" w14:textId="70A68A7D" w:rsidR="00DE3D2F" w:rsidRPr="003A36B4" w:rsidRDefault="00DE3D2F" w:rsidP="008A4E91">
            <w:pPr>
              <w:jc w:val="center"/>
            </w:pPr>
            <w:r w:rsidRPr="003A36B4">
              <w:t>Заместитель хокима,</w:t>
            </w:r>
          </w:p>
          <w:p w14:paraId="08A86FCC" w14:textId="5F11B442" w:rsidR="00DE3D2F" w:rsidRPr="003A36B4" w:rsidRDefault="00DE3D2F" w:rsidP="008A4E91">
            <w:pPr>
              <w:jc w:val="center"/>
            </w:pPr>
            <w:r w:rsidRPr="003A36B4">
              <w:t>Управление инвестиций, промышленности и торговли города Ташкент,</w:t>
            </w:r>
          </w:p>
          <w:p w14:paraId="535F40C7" w14:textId="1480867A" w:rsidR="00DE3D2F" w:rsidRPr="0064421A" w:rsidRDefault="00DE3D2F" w:rsidP="008A4E91">
            <w:pPr>
              <w:jc w:val="center"/>
            </w:pPr>
            <w:r w:rsidRPr="003A36B4">
              <w:t xml:space="preserve">Территориальное управление </w:t>
            </w:r>
            <w:r w:rsidR="008A4E91">
              <w:br/>
            </w:r>
            <w:r w:rsidRPr="003A36B4">
              <w:t>ТПП города Ташкент</w:t>
            </w:r>
          </w:p>
        </w:tc>
      </w:tr>
      <w:tr w:rsidR="00DE3D2F" w:rsidRPr="00370D53" w14:paraId="5AA1C29E" w14:textId="77777777" w:rsidTr="00DE3D2F">
        <w:trPr>
          <w:trHeight w:val="20"/>
        </w:trPr>
        <w:tc>
          <w:tcPr>
            <w:tcW w:w="708" w:type="dxa"/>
          </w:tcPr>
          <w:p w14:paraId="17A3F666" w14:textId="2D06068B" w:rsidR="00DE3D2F" w:rsidRPr="00370D53" w:rsidRDefault="00DE3D2F" w:rsidP="00DE3D2F">
            <w:pPr>
              <w:jc w:val="center"/>
            </w:pPr>
            <w:r w:rsidRPr="00370D53">
              <w:t>1.</w:t>
            </w:r>
            <w:r>
              <w:t>7</w:t>
            </w:r>
          </w:p>
        </w:tc>
        <w:tc>
          <w:tcPr>
            <w:tcW w:w="5387" w:type="dxa"/>
            <w:shd w:val="clear" w:color="auto" w:fill="auto"/>
          </w:tcPr>
          <w:p w14:paraId="08305297" w14:textId="4A3EE9EE" w:rsidR="00DE3D2F" w:rsidRPr="0064421A" w:rsidRDefault="00DE3D2F" w:rsidP="00DE3D2F">
            <w:pPr>
              <w:pStyle w:val="50"/>
              <w:spacing w:line="240" w:lineRule="auto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 w:rsidRPr="0064421A">
              <w:rPr>
                <w:b w:val="0"/>
                <w:sz w:val="24"/>
                <w:szCs w:val="24"/>
                <w:lang w:val="ru-RU" w:eastAsia="ru-RU"/>
              </w:rPr>
              <w:t>Организация взаимодействия по заключению договоров на поставку продовольственных товаров, востребованных в учреждениях социальной сферы города Санкт-Петербурга</w:t>
            </w:r>
            <w:r w:rsidRPr="0064421A">
              <w:rPr>
                <w:b w:val="0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2" w:type="dxa"/>
          </w:tcPr>
          <w:p w14:paraId="4BD89D5C" w14:textId="149219EA" w:rsidR="00DE3D2F" w:rsidRPr="0064421A" w:rsidRDefault="00443F04" w:rsidP="00DE3D2F">
            <w:pPr>
              <w:jc w:val="center"/>
              <w:rPr>
                <w:color w:val="000000"/>
              </w:rPr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40DD32C9" w14:textId="0D428442" w:rsidR="00DE3D2F" w:rsidRPr="0064421A" w:rsidRDefault="00DE3D2F" w:rsidP="00DE3D2F">
            <w:pPr>
              <w:jc w:val="center"/>
            </w:pPr>
            <w:bookmarkStart w:id="4" w:name="_Hlk117760366"/>
            <w:r w:rsidRPr="0064421A">
              <w:rPr>
                <w:color w:val="000000"/>
              </w:rPr>
              <w:t>Управление социального питания</w:t>
            </w:r>
            <w:bookmarkEnd w:id="4"/>
          </w:p>
        </w:tc>
        <w:tc>
          <w:tcPr>
            <w:tcW w:w="3969" w:type="dxa"/>
            <w:shd w:val="clear" w:color="auto" w:fill="auto"/>
          </w:tcPr>
          <w:p w14:paraId="77D8064C" w14:textId="1F297C8F" w:rsidR="00DE3D2F" w:rsidRPr="003A36B4" w:rsidRDefault="00DE3D2F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20E448F7" w14:textId="24F30A7E" w:rsidR="00DE3D2F" w:rsidRPr="003A36B4" w:rsidRDefault="00DE3D2F" w:rsidP="008A4E91">
            <w:pPr>
              <w:spacing w:before="40"/>
              <w:jc w:val="center"/>
            </w:pPr>
            <w:r w:rsidRPr="003A36B4">
              <w:t>Управление инвестиций, промышленности и торговли города Ташкент,</w:t>
            </w:r>
          </w:p>
          <w:p w14:paraId="00F23140" w14:textId="218E3442" w:rsidR="00DE3D2F" w:rsidRPr="008A4E91" w:rsidRDefault="00DE3D2F" w:rsidP="008A4E91">
            <w:pPr>
              <w:spacing w:before="40"/>
              <w:jc w:val="center"/>
            </w:pPr>
            <w:r w:rsidRPr="003A36B4">
              <w:t xml:space="preserve">Территориальное управление </w:t>
            </w:r>
            <w:r w:rsidR="008A4E91">
              <w:br/>
            </w:r>
            <w:r w:rsidRPr="003A36B4">
              <w:t>ТПП города Ташкент</w:t>
            </w:r>
          </w:p>
        </w:tc>
      </w:tr>
      <w:tr w:rsidR="00DE3D2F" w:rsidRPr="00370D53" w14:paraId="6E9A7548" w14:textId="77777777" w:rsidTr="00DE3D2F">
        <w:trPr>
          <w:trHeight w:val="20"/>
        </w:trPr>
        <w:tc>
          <w:tcPr>
            <w:tcW w:w="708" w:type="dxa"/>
          </w:tcPr>
          <w:p w14:paraId="7D0F4636" w14:textId="0E31B8FD" w:rsidR="00DE3D2F" w:rsidRPr="00370D53" w:rsidRDefault="00DE3D2F" w:rsidP="00DE3D2F">
            <w:pPr>
              <w:jc w:val="center"/>
            </w:pPr>
            <w:r>
              <w:lastRenderedPageBreak/>
              <w:t>1.8</w:t>
            </w:r>
          </w:p>
        </w:tc>
        <w:tc>
          <w:tcPr>
            <w:tcW w:w="5387" w:type="dxa"/>
            <w:shd w:val="clear" w:color="auto" w:fill="auto"/>
          </w:tcPr>
          <w:p w14:paraId="4E057D47" w14:textId="2413240A" w:rsidR="00DE3D2F" w:rsidRPr="0064421A" w:rsidRDefault="00DE3D2F" w:rsidP="00DE3D2F">
            <w:pPr>
              <w:pStyle w:val="50"/>
              <w:spacing w:line="240" w:lineRule="auto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 w:rsidRPr="0064421A">
              <w:rPr>
                <w:b w:val="0"/>
                <w:color w:val="000000"/>
                <w:sz w:val="24"/>
                <w:szCs w:val="24"/>
                <w:lang w:val="uz-Cyrl-UZ" w:eastAsia="ru-RU"/>
              </w:rPr>
              <w:t>Проведение презентаци</w:t>
            </w:r>
            <w:r w:rsidRPr="0064421A">
              <w:rPr>
                <w:b w:val="0"/>
                <w:color w:val="000000"/>
                <w:sz w:val="24"/>
                <w:szCs w:val="24"/>
                <w:lang w:val="ru-RU" w:eastAsia="ru-RU"/>
              </w:rPr>
              <w:t>и</w:t>
            </w:r>
            <w:r w:rsidRPr="0064421A">
              <w:rPr>
                <w:b w:val="0"/>
                <w:color w:val="000000"/>
                <w:sz w:val="24"/>
                <w:szCs w:val="24"/>
                <w:lang w:val="uz-Cyrl-UZ" w:eastAsia="ru-RU"/>
              </w:rPr>
              <w:t xml:space="preserve"> инвестиционного потенциала города Ташкент и предложений </w:t>
            </w:r>
            <w:r w:rsidRPr="0064421A">
              <w:rPr>
                <w:b w:val="0"/>
                <w:color w:val="000000"/>
                <w:sz w:val="24"/>
                <w:szCs w:val="24"/>
                <w:lang w:val="uz-Cyrl-UZ" w:eastAsia="ru-RU"/>
              </w:rPr>
              <w:br/>
              <w:t xml:space="preserve">по перспективным инвестиционным проектам </w:t>
            </w:r>
            <w:r w:rsidRPr="0064421A">
              <w:rPr>
                <w:b w:val="0"/>
                <w:color w:val="000000"/>
                <w:sz w:val="24"/>
                <w:szCs w:val="24"/>
                <w:lang w:val="uz-Cyrl-UZ" w:eastAsia="ru-RU"/>
              </w:rPr>
              <w:br/>
              <w:t>в сфере градостроительства, пром</w:t>
            </w:r>
            <w:r w:rsidRPr="0064421A">
              <w:rPr>
                <w:b w:val="0"/>
                <w:color w:val="000000"/>
                <w:sz w:val="24"/>
                <w:szCs w:val="24"/>
                <w:lang w:val="ru-RU" w:eastAsia="ru-RU"/>
              </w:rPr>
              <w:t>ы</w:t>
            </w:r>
            <w:r w:rsidRPr="0064421A">
              <w:rPr>
                <w:b w:val="0"/>
                <w:color w:val="000000"/>
                <w:sz w:val="24"/>
                <w:szCs w:val="24"/>
                <w:lang w:val="uz-Cyrl-UZ" w:eastAsia="ru-RU"/>
              </w:rPr>
              <w:t xml:space="preserve">шленности </w:t>
            </w:r>
            <w:r w:rsidRPr="0064421A">
              <w:rPr>
                <w:b w:val="0"/>
                <w:color w:val="000000"/>
                <w:sz w:val="24"/>
                <w:szCs w:val="24"/>
                <w:lang w:val="uz-Cyrl-UZ" w:eastAsia="ru-RU"/>
              </w:rPr>
              <w:br/>
              <w:t>и деловых центров представителям бизнес-сообщества Санкт-Петербурга на ежегодной основе.</w:t>
            </w:r>
          </w:p>
        </w:tc>
        <w:tc>
          <w:tcPr>
            <w:tcW w:w="1702" w:type="dxa"/>
          </w:tcPr>
          <w:p w14:paraId="05178AD3" w14:textId="4639056E" w:rsidR="00DE3D2F" w:rsidRPr="0064421A" w:rsidRDefault="00443F04" w:rsidP="00DE3D2F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43A3E9C7" w14:textId="5019B3E7" w:rsidR="00DE3D2F" w:rsidRPr="0064421A" w:rsidRDefault="00DE3D2F" w:rsidP="00DE3D2F">
            <w:pPr>
              <w:jc w:val="center"/>
              <w:rPr>
                <w:color w:val="000000"/>
              </w:rPr>
            </w:pPr>
            <w:r w:rsidRPr="0064421A">
              <w:t xml:space="preserve">Комитет по промышленной политике, инновациям и торговле </w:t>
            </w:r>
            <w:r w:rsidRPr="0064421A">
              <w:br/>
              <w:t>Санкт-Петербурга</w:t>
            </w:r>
            <w:r w:rsidRPr="0064421A">
              <w:br/>
            </w:r>
          </w:p>
        </w:tc>
        <w:tc>
          <w:tcPr>
            <w:tcW w:w="3969" w:type="dxa"/>
            <w:shd w:val="clear" w:color="auto" w:fill="auto"/>
          </w:tcPr>
          <w:p w14:paraId="2AD73111" w14:textId="09AA16BA" w:rsidR="00DE3D2F" w:rsidRPr="003A36B4" w:rsidRDefault="00DE3D2F" w:rsidP="008A4E91">
            <w:pPr>
              <w:jc w:val="center"/>
              <w:rPr>
                <w:color w:val="000000"/>
              </w:rPr>
            </w:pPr>
            <w:r w:rsidRPr="003A36B4">
              <w:rPr>
                <w:color w:val="000000"/>
              </w:rPr>
              <w:t>Заместитель хокима,</w:t>
            </w:r>
          </w:p>
          <w:p w14:paraId="024C6119" w14:textId="5955F172" w:rsidR="00DE3D2F" w:rsidRPr="0064421A" w:rsidRDefault="00DE3D2F" w:rsidP="008A4E91">
            <w:pPr>
              <w:jc w:val="center"/>
            </w:pPr>
            <w:r w:rsidRPr="003A36B4">
              <w:t>Управление инвестиций, промышленности и торговли города Ташкент</w:t>
            </w:r>
          </w:p>
        </w:tc>
      </w:tr>
      <w:tr w:rsidR="00DE3D2F" w:rsidRPr="00370D53" w14:paraId="490401C1" w14:textId="77777777" w:rsidTr="00DE3D2F">
        <w:trPr>
          <w:trHeight w:val="20"/>
        </w:trPr>
        <w:tc>
          <w:tcPr>
            <w:tcW w:w="708" w:type="dxa"/>
          </w:tcPr>
          <w:p w14:paraId="34AA5479" w14:textId="7573811D" w:rsidR="00DE3D2F" w:rsidRDefault="00DE3D2F" w:rsidP="00DE3D2F">
            <w:pPr>
              <w:jc w:val="center"/>
            </w:pPr>
            <w:r>
              <w:t>1.9</w:t>
            </w:r>
          </w:p>
        </w:tc>
        <w:tc>
          <w:tcPr>
            <w:tcW w:w="5387" w:type="dxa"/>
            <w:shd w:val="clear" w:color="auto" w:fill="auto"/>
          </w:tcPr>
          <w:p w14:paraId="1283193D" w14:textId="7B41F28F" w:rsidR="00E27AAD" w:rsidRPr="00E27AAD" w:rsidRDefault="00DE3D2F" w:rsidP="00DE3D2F">
            <w:pPr>
              <w:pStyle w:val="50"/>
              <w:spacing w:before="40"/>
              <w:jc w:val="both"/>
              <w:rPr>
                <w:b w:val="0"/>
                <w:color w:val="000000"/>
                <w:sz w:val="24"/>
                <w:szCs w:val="24"/>
                <w:lang w:val="ru-RU" w:eastAsia="ru-RU"/>
              </w:rPr>
            </w:pPr>
            <w:r w:rsidRPr="003A36B4">
              <w:rPr>
                <w:b w:val="0"/>
                <w:color w:val="000000"/>
                <w:sz w:val="24"/>
                <w:szCs w:val="24"/>
                <w:lang w:val="ru-RU" w:eastAsia="ru-RU"/>
              </w:rPr>
              <w:t>Создание делового центра «Санкт-Петербург»</w:t>
            </w:r>
            <w:r>
              <w:rPr>
                <w:b w:val="0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FD4E06">
              <w:rPr>
                <w:b w:val="0"/>
                <w:color w:val="000000"/>
                <w:sz w:val="24"/>
                <w:szCs w:val="24"/>
                <w:lang w:val="ru-RU" w:eastAsia="ru-RU"/>
              </w:rPr>
              <w:br/>
            </w:r>
            <w:r>
              <w:rPr>
                <w:b w:val="0"/>
                <w:color w:val="000000"/>
                <w:sz w:val="24"/>
                <w:szCs w:val="24"/>
                <w:lang w:val="ru-RU" w:eastAsia="ru-RU"/>
              </w:rPr>
              <w:t>в городе Ташкент</w:t>
            </w:r>
            <w:r w:rsidR="00E27AAD">
              <w:rPr>
                <w:b w:val="0"/>
                <w:color w:val="000000"/>
                <w:sz w:val="24"/>
                <w:szCs w:val="24"/>
                <w:lang w:val="ru-RU" w:eastAsia="ru-RU"/>
              </w:rPr>
              <w:t xml:space="preserve"> (партнер: ООО «Стройпроект»).</w:t>
            </w:r>
          </w:p>
          <w:p w14:paraId="057767AD" w14:textId="77777777" w:rsidR="00DE3D2F" w:rsidRPr="00DE3D2F" w:rsidRDefault="00DE3D2F" w:rsidP="00DE3D2F">
            <w:pPr>
              <w:pStyle w:val="50"/>
              <w:spacing w:line="240" w:lineRule="auto"/>
              <w:jc w:val="both"/>
              <w:rPr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</w:tcPr>
          <w:p w14:paraId="50D1076D" w14:textId="6D21D6C4" w:rsidR="00DE3D2F" w:rsidRPr="00377B31" w:rsidRDefault="00443F04" w:rsidP="00DE3D2F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14:paraId="69D85C79" w14:textId="174B1EA8" w:rsidR="00E27AAD" w:rsidRPr="0064421A" w:rsidRDefault="00DE3D2F" w:rsidP="00E27AAD">
            <w:pPr>
              <w:jc w:val="center"/>
            </w:pPr>
            <w:r>
              <w:t>Комитет по внешним связям Санкт-Петербурга</w:t>
            </w:r>
          </w:p>
          <w:p w14:paraId="7E16C78C" w14:textId="287A9E3F" w:rsidR="00DE3D2F" w:rsidRPr="0064421A" w:rsidRDefault="00DE3D2F" w:rsidP="00DE3D2F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65D79E5D" w14:textId="76630677" w:rsidR="00DE3D2F" w:rsidRPr="003A36B4" w:rsidRDefault="00DE3D2F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4AF235BA" w14:textId="2D3B2FAD" w:rsidR="00DE3D2F" w:rsidRPr="008A4E91" w:rsidRDefault="00DE3D2F" w:rsidP="008A4E91">
            <w:pPr>
              <w:spacing w:before="40"/>
              <w:jc w:val="center"/>
            </w:pPr>
            <w:r w:rsidRPr="003A36B4">
              <w:t xml:space="preserve">Территориальное управление </w:t>
            </w:r>
            <w:r w:rsidR="008A4E91">
              <w:br/>
            </w:r>
            <w:r w:rsidRPr="003A36B4">
              <w:t>ТПП города Ташкент</w:t>
            </w:r>
            <w:r w:rsidR="008A4E91">
              <w:t>,</w:t>
            </w:r>
            <w:r w:rsidRPr="003A36B4">
              <w:br/>
              <w:t>Управление инвестиций, промышленности и торговли города Ташкент</w:t>
            </w:r>
          </w:p>
        </w:tc>
      </w:tr>
      <w:tr w:rsidR="00DE3D2F" w:rsidRPr="00370D53" w14:paraId="5ECF2293" w14:textId="77777777" w:rsidTr="00DE3D2F">
        <w:trPr>
          <w:trHeight w:val="20"/>
        </w:trPr>
        <w:tc>
          <w:tcPr>
            <w:tcW w:w="708" w:type="dxa"/>
          </w:tcPr>
          <w:p w14:paraId="10C0990E" w14:textId="6588C6AE" w:rsidR="00DE3D2F" w:rsidRDefault="00C959A7" w:rsidP="00DE3D2F">
            <w:pPr>
              <w:jc w:val="center"/>
            </w:pPr>
            <w:r>
              <w:t>1.10</w:t>
            </w:r>
          </w:p>
        </w:tc>
        <w:tc>
          <w:tcPr>
            <w:tcW w:w="5387" w:type="dxa"/>
            <w:shd w:val="clear" w:color="auto" w:fill="auto"/>
          </w:tcPr>
          <w:p w14:paraId="6178F6BE" w14:textId="2667C93E" w:rsidR="00C959A7" w:rsidRPr="00E27AAD" w:rsidRDefault="00C959A7" w:rsidP="00E27AAD">
            <w:pPr>
              <w:jc w:val="both"/>
            </w:pPr>
            <w:r w:rsidRPr="00E27AAD">
              <w:t>Создание торгово-логистического центра «А» класса в городе Ташкент</w:t>
            </w:r>
            <w:r w:rsidR="00E27AAD" w:rsidRPr="00E27AAD">
              <w:t xml:space="preserve"> </w:t>
            </w:r>
            <w:r w:rsidR="00E27AAD" w:rsidRPr="00E27AAD">
              <w:rPr>
                <w:color w:val="000000"/>
              </w:rPr>
              <w:t xml:space="preserve">(партнер: </w:t>
            </w:r>
            <w:r w:rsidR="00363797">
              <w:rPr>
                <w:color w:val="000000"/>
              </w:rPr>
              <w:br/>
            </w:r>
            <w:r w:rsidR="00E27AAD" w:rsidRPr="00E27AAD">
              <w:t>АО «Строитель-98» («Гриффин Партнерс»)</w:t>
            </w:r>
            <w:r w:rsidR="00E27AAD">
              <w:t>.</w:t>
            </w:r>
          </w:p>
          <w:p w14:paraId="47BC6888" w14:textId="77777777" w:rsidR="00DE3D2F" w:rsidRPr="00C959A7" w:rsidRDefault="00DE3D2F" w:rsidP="00DE3D2F">
            <w:pPr>
              <w:pStyle w:val="50"/>
              <w:spacing w:line="240" w:lineRule="auto"/>
              <w:jc w:val="both"/>
              <w:rPr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2" w:type="dxa"/>
          </w:tcPr>
          <w:p w14:paraId="2202F6F6" w14:textId="280BF0CE" w:rsidR="00DE3D2F" w:rsidRPr="00377B31" w:rsidRDefault="00443F04" w:rsidP="00DE3D2F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="00DE3D2F"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66C8EEC4" w14:textId="6884F252" w:rsidR="00DE3D2F" w:rsidRPr="0064421A" w:rsidRDefault="00C959A7" w:rsidP="00E27AAD">
            <w:pPr>
              <w:jc w:val="center"/>
            </w:pPr>
            <w:r>
              <w:t>Комитет по внешним связям 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17D2350B" w14:textId="321284CE" w:rsidR="00C959A7" w:rsidRPr="003A36B4" w:rsidRDefault="00C959A7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02C8CDD6" w14:textId="028420E2" w:rsidR="00C959A7" w:rsidRPr="003A36B4" w:rsidRDefault="00C959A7" w:rsidP="008A4E91">
            <w:pPr>
              <w:spacing w:before="40"/>
              <w:jc w:val="center"/>
            </w:pPr>
            <w:r w:rsidRPr="003A36B4">
              <w:t>АО «Ташкент инвест компанияси»</w:t>
            </w:r>
            <w:r w:rsidR="008A4E91">
              <w:t>,</w:t>
            </w:r>
          </w:p>
          <w:p w14:paraId="457CC645" w14:textId="3FBFDC05" w:rsidR="00DE3D2F" w:rsidRPr="00C959A7" w:rsidRDefault="00C959A7" w:rsidP="008A4E91">
            <w:pPr>
              <w:spacing w:before="40"/>
              <w:jc w:val="center"/>
            </w:pPr>
            <w:r w:rsidRPr="003A36B4">
              <w:t>Управление инвестиций, промышленности и торговли города Ташкент</w:t>
            </w:r>
          </w:p>
        </w:tc>
      </w:tr>
      <w:tr w:rsidR="00C959A7" w:rsidRPr="00370D53" w14:paraId="72191CF3" w14:textId="77777777" w:rsidTr="00DE3D2F">
        <w:trPr>
          <w:trHeight w:val="20"/>
        </w:trPr>
        <w:tc>
          <w:tcPr>
            <w:tcW w:w="708" w:type="dxa"/>
          </w:tcPr>
          <w:p w14:paraId="00861497" w14:textId="47873E0F" w:rsidR="00C959A7" w:rsidRDefault="00C959A7" w:rsidP="00C959A7">
            <w:pPr>
              <w:jc w:val="center"/>
            </w:pPr>
            <w:r>
              <w:t>1.11</w:t>
            </w:r>
          </w:p>
        </w:tc>
        <w:tc>
          <w:tcPr>
            <w:tcW w:w="5387" w:type="dxa"/>
            <w:shd w:val="clear" w:color="auto" w:fill="auto"/>
          </w:tcPr>
          <w:p w14:paraId="32D0A5AB" w14:textId="77E157A7" w:rsidR="00C959A7" w:rsidRPr="005D2EB3" w:rsidRDefault="005D2EB3" w:rsidP="00C959A7">
            <w:pPr>
              <w:pStyle w:val="50"/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5D2EB3">
              <w:rPr>
                <w:b w:val="0"/>
                <w:sz w:val="24"/>
                <w:szCs w:val="24"/>
              </w:rPr>
              <w:t xml:space="preserve">Оказание содействия в организации встреч </w:t>
            </w:r>
            <w:r w:rsidR="00363797">
              <w:rPr>
                <w:b w:val="0"/>
                <w:sz w:val="24"/>
                <w:szCs w:val="24"/>
              </w:rPr>
              <w:br/>
            </w:r>
            <w:r w:rsidRPr="005D2EB3">
              <w:rPr>
                <w:b w:val="0"/>
                <w:sz w:val="24"/>
                <w:szCs w:val="24"/>
              </w:rPr>
              <w:t xml:space="preserve">с ведущими застройщиками Санкт-Петербурга </w:t>
            </w:r>
            <w:r w:rsidR="00363797">
              <w:rPr>
                <w:b w:val="0"/>
                <w:sz w:val="24"/>
                <w:szCs w:val="24"/>
              </w:rPr>
              <w:br/>
            </w:r>
            <w:r w:rsidRPr="005D2EB3">
              <w:rPr>
                <w:b w:val="0"/>
                <w:sz w:val="24"/>
                <w:szCs w:val="24"/>
              </w:rPr>
              <w:t>для обсуждения возможной реализации проектов по созданию многофункциональных жилых комплексов и объектов градостроительства</w:t>
            </w:r>
          </w:p>
        </w:tc>
        <w:tc>
          <w:tcPr>
            <w:tcW w:w="1702" w:type="dxa"/>
          </w:tcPr>
          <w:p w14:paraId="09706F89" w14:textId="52669D14" w:rsidR="00C959A7" w:rsidRPr="00377B31" w:rsidRDefault="00443F04" w:rsidP="00C959A7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97394A7" w14:textId="5C212D6A" w:rsidR="00C959A7" w:rsidRPr="0064421A" w:rsidRDefault="00C959A7" w:rsidP="00C959A7">
            <w:pPr>
              <w:jc w:val="center"/>
            </w:pPr>
            <w:r>
              <w:t>Комитет по внешним связям Санкт-Петербурга,</w:t>
            </w:r>
            <w:r>
              <w:br/>
              <w:t>Комитет по строительству</w:t>
            </w:r>
            <w:r w:rsidRPr="0064421A"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7C05EC54" w14:textId="146520C6" w:rsidR="00C959A7" w:rsidRPr="003A36B4" w:rsidRDefault="00C959A7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103335B4" w14:textId="297D7E4B" w:rsidR="00C959A7" w:rsidRPr="003A36B4" w:rsidRDefault="00C959A7" w:rsidP="008A4E91">
            <w:pPr>
              <w:spacing w:before="40"/>
              <w:jc w:val="center"/>
            </w:pPr>
            <w:r w:rsidRPr="003A36B4">
              <w:t>АО «Ташкент инвест компанияси»</w:t>
            </w:r>
            <w:r w:rsidR="008A4E91">
              <w:t>,</w:t>
            </w:r>
            <w:r w:rsidRPr="003A36B4">
              <w:t xml:space="preserve"> </w:t>
            </w:r>
          </w:p>
          <w:p w14:paraId="221A9D81" w14:textId="4E62C2DC" w:rsidR="00C959A7" w:rsidRPr="003A36B4" w:rsidRDefault="00C959A7" w:rsidP="008A4E91">
            <w:pPr>
              <w:spacing w:before="40"/>
              <w:jc w:val="center"/>
              <w:rPr>
                <w:color w:val="000000"/>
              </w:rPr>
            </w:pPr>
            <w:r w:rsidRPr="003A36B4">
              <w:t>Управление инвестиций, промышленности и торговли города Ташкент</w:t>
            </w:r>
          </w:p>
        </w:tc>
      </w:tr>
      <w:tr w:rsidR="00C959A7" w:rsidRPr="00370D53" w14:paraId="78E28180" w14:textId="77777777" w:rsidTr="008A4E91">
        <w:trPr>
          <w:trHeight w:val="2222"/>
        </w:trPr>
        <w:tc>
          <w:tcPr>
            <w:tcW w:w="708" w:type="dxa"/>
          </w:tcPr>
          <w:p w14:paraId="415CC4B4" w14:textId="65FE31A7" w:rsidR="00C959A7" w:rsidRDefault="00C959A7" w:rsidP="00C959A7">
            <w:pPr>
              <w:jc w:val="center"/>
            </w:pPr>
            <w:r>
              <w:t>1.12</w:t>
            </w:r>
          </w:p>
        </w:tc>
        <w:tc>
          <w:tcPr>
            <w:tcW w:w="5387" w:type="dxa"/>
            <w:shd w:val="clear" w:color="auto" w:fill="auto"/>
          </w:tcPr>
          <w:p w14:paraId="1EF300B7" w14:textId="33B591B3" w:rsidR="00C959A7" w:rsidRPr="00C959A7" w:rsidRDefault="00C959A7" w:rsidP="00C959A7">
            <w:pPr>
              <w:pStyle w:val="50"/>
              <w:spacing w:line="240" w:lineRule="auto"/>
              <w:jc w:val="both"/>
              <w:rPr>
                <w:b w:val="0"/>
                <w:color w:val="000000"/>
                <w:sz w:val="24"/>
                <w:szCs w:val="24"/>
                <w:lang w:val="ru-RU" w:eastAsia="ru-RU"/>
              </w:rPr>
            </w:pPr>
            <w:r w:rsidRPr="00C959A7">
              <w:rPr>
                <w:b w:val="0"/>
                <w:sz w:val="24"/>
                <w:szCs w:val="24"/>
              </w:rPr>
              <w:t>Привлечение крупных промышленных предприятий Санкт-Петербурга для реализации промышленных проектов в специальной индустриальной зоне «Янги авлод»</w:t>
            </w:r>
            <w:r>
              <w:rPr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702" w:type="dxa"/>
          </w:tcPr>
          <w:p w14:paraId="6B6F1F5B" w14:textId="61019D4C" w:rsidR="00C959A7" w:rsidRPr="00377B31" w:rsidRDefault="00443F04" w:rsidP="00C959A7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0244C32F" w14:textId="77777777" w:rsidR="00C959A7" w:rsidRDefault="00C959A7" w:rsidP="00C959A7">
            <w:pPr>
              <w:jc w:val="center"/>
            </w:pPr>
            <w:r w:rsidRPr="0064421A">
              <w:t xml:space="preserve">Комитет по промышленной политике, инновациям и торговле </w:t>
            </w:r>
            <w:r w:rsidRPr="0064421A">
              <w:br/>
              <w:t>Санкт-Петербурга</w:t>
            </w:r>
            <w:r>
              <w:t>,</w:t>
            </w:r>
          </w:p>
          <w:p w14:paraId="23008D16" w14:textId="67314282" w:rsidR="00C959A7" w:rsidRPr="0064421A" w:rsidRDefault="00C959A7" w:rsidP="00C959A7">
            <w:pPr>
              <w:jc w:val="center"/>
            </w:pPr>
            <w:r w:rsidRPr="0064421A">
              <w:t xml:space="preserve">Комитет по внешним связям </w:t>
            </w:r>
            <w:r w:rsidRPr="0064421A">
              <w:br/>
              <w:t>Санкт-Петербурга</w:t>
            </w:r>
          </w:p>
          <w:p w14:paraId="2112CCB6" w14:textId="4AC1A787" w:rsidR="00C959A7" w:rsidRPr="0064421A" w:rsidRDefault="00C959A7" w:rsidP="00C959A7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5FB69740" w14:textId="06B4BE2C" w:rsidR="00C959A7" w:rsidRPr="003A36B4" w:rsidRDefault="00C959A7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69443642" w14:textId="328ED259" w:rsidR="00BB0E38" w:rsidRPr="00C959A7" w:rsidRDefault="00C959A7" w:rsidP="008A4E91">
            <w:pPr>
              <w:spacing w:before="40"/>
              <w:jc w:val="center"/>
            </w:pPr>
            <w:r w:rsidRPr="003A36B4">
              <w:t>АО «Ташкент инвест компанияси»</w:t>
            </w:r>
            <w:r w:rsidR="008A4E91">
              <w:t>,</w:t>
            </w:r>
            <w:r w:rsidR="008A4E91">
              <w:br/>
            </w:r>
            <w:r w:rsidRPr="003A36B4">
              <w:t>Управление инвестиций, промшленности и торговли города Ташкент</w:t>
            </w:r>
          </w:p>
        </w:tc>
      </w:tr>
      <w:tr w:rsidR="00C959A7" w:rsidRPr="00370D53" w14:paraId="628380A1" w14:textId="77777777" w:rsidTr="00283756">
        <w:trPr>
          <w:trHeight w:val="20"/>
        </w:trPr>
        <w:tc>
          <w:tcPr>
            <w:tcW w:w="15451" w:type="dxa"/>
            <w:gridSpan w:val="5"/>
          </w:tcPr>
          <w:p w14:paraId="64E2E597" w14:textId="718C0D8C" w:rsidR="00C959A7" w:rsidRPr="0064421A" w:rsidRDefault="00C959A7" w:rsidP="00C959A7">
            <w:pPr>
              <w:ind w:firstLine="284"/>
              <w:jc w:val="center"/>
              <w:rPr>
                <w:b/>
              </w:rPr>
            </w:pPr>
            <w:r w:rsidRPr="003A36B4">
              <w:rPr>
                <w:b/>
              </w:rPr>
              <w:lastRenderedPageBreak/>
              <w:t>2. В ОБЛАСТИ ТРУДА, ЗАНЯТОСТИ И МИГРАЦИИ НАСЕЛЕНИЯ</w:t>
            </w:r>
          </w:p>
        </w:tc>
      </w:tr>
      <w:tr w:rsidR="00C959A7" w:rsidRPr="00370D53" w14:paraId="34BB0B15" w14:textId="77777777" w:rsidTr="00DE3D2F">
        <w:trPr>
          <w:trHeight w:val="20"/>
        </w:trPr>
        <w:tc>
          <w:tcPr>
            <w:tcW w:w="708" w:type="dxa"/>
          </w:tcPr>
          <w:p w14:paraId="69EA990C" w14:textId="77777777" w:rsidR="00C959A7" w:rsidRPr="00370D53" w:rsidRDefault="00C959A7" w:rsidP="00C959A7">
            <w:pPr>
              <w:jc w:val="center"/>
            </w:pPr>
            <w:r w:rsidRPr="00370D53">
              <w:t>2.1</w:t>
            </w:r>
          </w:p>
        </w:tc>
        <w:tc>
          <w:tcPr>
            <w:tcW w:w="5387" w:type="dxa"/>
            <w:shd w:val="clear" w:color="auto" w:fill="auto"/>
          </w:tcPr>
          <w:p w14:paraId="20B03400" w14:textId="3D5EA7D8" w:rsidR="00C959A7" w:rsidRPr="0064421A" w:rsidRDefault="00C959A7" w:rsidP="00C959A7">
            <w:pPr>
              <w:jc w:val="both"/>
            </w:pPr>
            <w:r w:rsidRPr="0064421A">
              <w:t xml:space="preserve">Установление связей и контактов между Комитетом по труду и занятости населения </w:t>
            </w:r>
            <w:r w:rsidRPr="0064421A">
              <w:br/>
              <w:t xml:space="preserve">Санкт-Петербурга и Службой занятости </w:t>
            </w:r>
            <w:r w:rsidRPr="0064421A">
              <w:br/>
              <w:t xml:space="preserve">города Ташкент, обмен опытом </w:t>
            </w:r>
            <w:r w:rsidRPr="0064421A">
              <w:br/>
              <w:t>работы, информационными материалами, законодательными и иными нормативными правовыми актами по вопросам развития рынка труда, занятости населения и трудовой миграции, в том числе с использованием современных интернет-ресурсов.</w:t>
            </w:r>
          </w:p>
        </w:tc>
        <w:tc>
          <w:tcPr>
            <w:tcW w:w="1702" w:type="dxa"/>
          </w:tcPr>
          <w:p w14:paraId="50F00B3B" w14:textId="3C6D5936" w:rsidR="00C959A7" w:rsidRPr="0064421A" w:rsidRDefault="00443F04" w:rsidP="00C959A7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22C7B261" w14:textId="6F8EB62F" w:rsidR="00C959A7" w:rsidRPr="0064421A" w:rsidRDefault="00C959A7" w:rsidP="00C959A7">
            <w:pPr>
              <w:jc w:val="center"/>
            </w:pPr>
            <w:r w:rsidRPr="0064421A">
              <w:t>Комитет по труду и занятости населения 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09F6CC2A" w14:textId="0097054E" w:rsidR="00C959A7" w:rsidRPr="003A36B4" w:rsidRDefault="00C959A7" w:rsidP="008A4E91">
            <w:pPr>
              <w:jc w:val="center"/>
            </w:pPr>
            <w:r w:rsidRPr="003A36B4">
              <w:t>Первый заместитель хокима,</w:t>
            </w:r>
          </w:p>
          <w:p w14:paraId="7FC07D79" w14:textId="58B38E68" w:rsidR="00C959A7" w:rsidRPr="003A36B4" w:rsidRDefault="00C959A7" w:rsidP="008A4E91">
            <w:pPr>
              <w:jc w:val="center"/>
            </w:pPr>
            <w:r w:rsidRPr="003A36B4">
              <w:t>Территориальное управление Агентства внешней трудовой миграции города Ташкент,</w:t>
            </w:r>
          </w:p>
          <w:p w14:paraId="4F103992" w14:textId="5830037A" w:rsidR="00C959A7" w:rsidRPr="0064421A" w:rsidRDefault="00C959A7" w:rsidP="008A4E91">
            <w:pPr>
              <w:jc w:val="center"/>
            </w:pPr>
            <w:r w:rsidRPr="003A36B4">
              <w:t xml:space="preserve">Главное управление занятости </w:t>
            </w:r>
            <w:r>
              <w:br/>
            </w:r>
            <w:r w:rsidRPr="003A36B4">
              <w:t>и сокращения бедности города Ташкент</w:t>
            </w:r>
          </w:p>
        </w:tc>
      </w:tr>
      <w:tr w:rsidR="00C959A7" w:rsidRPr="00370D53" w14:paraId="0CD93B01" w14:textId="77777777" w:rsidTr="00DE3D2F">
        <w:trPr>
          <w:trHeight w:val="20"/>
        </w:trPr>
        <w:tc>
          <w:tcPr>
            <w:tcW w:w="708" w:type="dxa"/>
          </w:tcPr>
          <w:p w14:paraId="06A4EEE3" w14:textId="77777777" w:rsidR="00C959A7" w:rsidRPr="00370D53" w:rsidRDefault="00C959A7" w:rsidP="00C959A7">
            <w:pPr>
              <w:jc w:val="center"/>
            </w:pPr>
            <w:r w:rsidRPr="00370D53">
              <w:t>2.2</w:t>
            </w:r>
          </w:p>
        </w:tc>
        <w:tc>
          <w:tcPr>
            <w:tcW w:w="5387" w:type="dxa"/>
            <w:shd w:val="clear" w:color="auto" w:fill="auto"/>
          </w:tcPr>
          <w:p w14:paraId="006D2E2B" w14:textId="7AA3CB3B" w:rsidR="00C959A7" w:rsidRPr="0064421A" w:rsidRDefault="00C959A7" w:rsidP="00C959A7">
            <w:pPr>
              <w:jc w:val="both"/>
            </w:pPr>
            <w:r w:rsidRPr="0064421A">
              <w:t xml:space="preserve">Участие представителей Санкт-Петербурга </w:t>
            </w:r>
            <w:r w:rsidRPr="0064421A">
              <w:br/>
              <w:t xml:space="preserve">и города Ташкент в конференциях, семинарах </w:t>
            </w:r>
            <w:r w:rsidRPr="0064421A">
              <w:br/>
              <w:t xml:space="preserve">и других мероприятиях по вопросам </w:t>
            </w:r>
            <w:r w:rsidR="00363797">
              <w:br/>
            </w:r>
            <w:r w:rsidRPr="0064421A">
              <w:t xml:space="preserve">развития рынка труда, занятости населения </w:t>
            </w:r>
            <w:r w:rsidR="00363797">
              <w:br/>
            </w:r>
            <w:r w:rsidRPr="0064421A">
              <w:t xml:space="preserve">и трудовой миграции, проводимых </w:t>
            </w:r>
            <w:r w:rsidR="00363797">
              <w:t>на территори</w:t>
            </w:r>
            <w:r w:rsidR="00313FCF">
              <w:t>ях</w:t>
            </w:r>
            <w:r w:rsidR="00363797">
              <w:t xml:space="preserve"> </w:t>
            </w:r>
            <w:r w:rsidRPr="0064421A">
              <w:t>Санкт-Петербург</w:t>
            </w:r>
            <w:r w:rsidR="00363797">
              <w:t>а</w:t>
            </w:r>
            <w:r w:rsidRPr="0064421A">
              <w:t xml:space="preserve"> и</w:t>
            </w:r>
            <w:r w:rsidR="009A72D7">
              <w:t xml:space="preserve"> города</w:t>
            </w:r>
            <w:r w:rsidRPr="0064421A">
              <w:t xml:space="preserve"> Ташкент</w:t>
            </w:r>
            <w:r w:rsidR="00363797">
              <w:t>а</w:t>
            </w:r>
            <w:r w:rsidRPr="0064421A">
              <w:t>.</w:t>
            </w:r>
          </w:p>
        </w:tc>
        <w:tc>
          <w:tcPr>
            <w:tcW w:w="1702" w:type="dxa"/>
          </w:tcPr>
          <w:p w14:paraId="23914235" w14:textId="20FBB48C" w:rsidR="00C959A7" w:rsidRPr="0064421A" w:rsidRDefault="00443F04" w:rsidP="00C959A7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7790E7D5" w14:textId="23EBAE7A" w:rsidR="00C959A7" w:rsidRPr="0064421A" w:rsidRDefault="00C959A7" w:rsidP="00C959A7">
            <w:pPr>
              <w:jc w:val="center"/>
            </w:pPr>
            <w:r w:rsidRPr="0064421A">
              <w:t>Комитет по труду и занятости населения 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221CBAB2" w14:textId="23B03174" w:rsidR="00C959A7" w:rsidRPr="003A36B4" w:rsidRDefault="00C959A7" w:rsidP="008A4E91">
            <w:pPr>
              <w:jc w:val="center"/>
            </w:pPr>
            <w:r w:rsidRPr="003A36B4">
              <w:t>Первый заместитель хокима,</w:t>
            </w:r>
          </w:p>
          <w:p w14:paraId="15CD91C0" w14:textId="426DA3DA" w:rsidR="00C959A7" w:rsidRPr="003A36B4" w:rsidRDefault="00C959A7" w:rsidP="008A4E91">
            <w:pPr>
              <w:jc w:val="center"/>
            </w:pPr>
            <w:r w:rsidRPr="003A36B4">
              <w:t>Территориальное управление Агентства внешней трудовой миграции города Ташкент,</w:t>
            </w:r>
          </w:p>
          <w:p w14:paraId="43DED890" w14:textId="7120A9B1" w:rsidR="00C959A7" w:rsidRPr="0064421A" w:rsidRDefault="00C959A7" w:rsidP="008A4E91">
            <w:pPr>
              <w:jc w:val="center"/>
            </w:pPr>
            <w:r w:rsidRPr="003A36B4">
              <w:t xml:space="preserve">Главное управление занятости </w:t>
            </w:r>
            <w:r>
              <w:br/>
            </w:r>
            <w:r w:rsidRPr="003A36B4">
              <w:t>и сокращения бедности города Ташкент</w:t>
            </w:r>
          </w:p>
        </w:tc>
      </w:tr>
      <w:tr w:rsidR="00C959A7" w:rsidRPr="00370D53" w14:paraId="378AC20B" w14:textId="77777777" w:rsidTr="00C959A7">
        <w:trPr>
          <w:trHeight w:val="20"/>
        </w:trPr>
        <w:tc>
          <w:tcPr>
            <w:tcW w:w="15451" w:type="dxa"/>
            <w:gridSpan w:val="5"/>
          </w:tcPr>
          <w:p w14:paraId="7FFF4820" w14:textId="6065D6AA" w:rsidR="00C959A7" w:rsidRPr="0064421A" w:rsidRDefault="00C959A7" w:rsidP="00C959A7">
            <w:pPr>
              <w:jc w:val="center"/>
              <w:rPr>
                <w:b/>
              </w:rPr>
            </w:pPr>
            <w:r w:rsidRPr="003A36B4">
              <w:rPr>
                <w:b/>
              </w:rPr>
              <w:t>3. В ОБЛАСТИ СТРОИТЕЛЬСТВА, ТРАНСПОРТА И ЖИЛИЩНО-КОММУНАЛЬНОГО ХОЗЯЙСТВА</w:t>
            </w:r>
          </w:p>
        </w:tc>
      </w:tr>
      <w:tr w:rsidR="00976C5D" w:rsidRPr="00370D53" w14:paraId="0C0C0085" w14:textId="77777777" w:rsidTr="00DE3D2F">
        <w:trPr>
          <w:trHeight w:val="20"/>
        </w:trPr>
        <w:tc>
          <w:tcPr>
            <w:tcW w:w="708" w:type="dxa"/>
          </w:tcPr>
          <w:p w14:paraId="6142EC6C" w14:textId="77777777" w:rsidR="00976C5D" w:rsidRPr="00370D53" w:rsidRDefault="00976C5D" w:rsidP="00976C5D">
            <w:pPr>
              <w:jc w:val="center"/>
            </w:pPr>
            <w:r w:rsidRPr="00370D53">
              <w:t>3.1</w:t>
            </w:r>
          </w:p>
        </w:tc>
        <w:tc>
          <w:tcPr>
            <w:tcW w:w="5387" w:type="dxa"/>
            <w:shd w:val="clear" w:color="auto" w:fill="auto"/>
          </w:tcPr>
          <w:p w14:paraId="5F74CF90" w14:textId="3FD9D9B0" w:rsidR="00976C5D" w:rsidRPr="0064421A" w:rsidRDefault="00976C5D" w:rsidP="00976C5D">
            <w:pPr>
              <w:jc w:val="both"/>
            </w:pPr>
            <w:r w:rsidRPr="0064421A">
              <w:t xml:space="preserve">Обмен опытом и информацией по вопросам градостроительной и архитектурной деятельности посредством проведения рабочих семинаров, круглых столов, конференций и выставок </w:t>
            </w:r>
            <w:r w:rsidRPr="0064421A">
              <w:br/>
              <w:t>на территори</w:t>
            </w:r>
            <w:r w:rsidR="00313FCF">
              <w:t>ях</w:t>
            </w:r>
            <w:r w:rsidRPr="0064421A">
              <w:t xml:space="preserve"> Санкт-Петербурга и города Ташкента.</w:t>
            </w:r>
          </w:p>
        </w:tc>
        <w:tc>
          <w:tcPr>
            <w:tcW w:w="1702" w:type="dxa"/>
          </w:tcPr>
          <w:p w14:paraId="45797109" w14:textId="7EBC1BBC" w:rsidR="00976C5D" w:rsidRPr="0064421A" w:rsidRDefault="00443F04" w:rsidP="00976C5D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1F4BA979" w14:textId="624427F9" w:rsidR="00976C5D" w:rsidRPr="0064421A" w:rsidRDefault="00976C5D" w:rsidP="00976C5D">
            <w:pPr>
              <w:jc w:val="center"/>
            </w:pPr>
            <w:bookmarkStart w:id="5" w:name="_Hlk117760572"/>
            <w:r w:rsidRPr="0064421A">
              <w:t xml:space="preserve">Комитет по градостроительству </w:t>
            </w:r>
            <w:r w:rsidRPr="0064421A">
              <w:br/>
              <w:t>и архитектуре</w:t>
            </w:r>
            <w:bookmarkEnd w:id="5"/>
          </w:p>
        </w:tc>
        <w:tc>
          <w:tcPr>
            <w:tcW w:w="3969" w:type="dxa"/>
            <w:shd w:val="clear" w:color="auto" w:fill="auto"/>
          </w:tcPr>
          <w:p w14:paraId="3D34AB42" w14:textId="45F14103" w:rsidR="00976C5D" w:rsidRPr="003A36B4" w:rsidRDefault="00976C5D" w:rsidP="008A4E91">
            <w:pPr>
              <w:jc w:val="center"/>
            </w:pPr>
            <w:r w:rsidRPr="003A36B4">
              <w:t>Первый заместитель хокима,</w:t>
            </w:r>
          </w:p>
          <w:p w14:paraId="3C6AA983" w14:textId="6C04402B" w:rsidR="00976C5D" w:rsidRPr="0064421A" w:rsidRDefault="00976C5D" w:rsidP="008A4E91">
            <w:pPr>
              <w:jc w:val="center"/>
            </w:pPr>
            <w:r w:rsidRPr="003A36B4">
              <w:t>Управление строительства города Ташкент</w:t>
            </w:r>
          </w:p>
        </w:tc>
      </w:tr>
      <w:tr w:rsidR="00976C5D" w:rsidRPr="00370D53" w14:paraId="4849841B" w14:textId="77777777" w:rsidTr="00DE3D2F">
        <w:trPr>
          <w:trHeight w:val="20"/>
        </w:trPr>
        <w:tc>
          <w:tcPr>
            <w:tcW w:w="708" w:type="dxa"/>
          </w:tcPr>
          <w:p w14:paraId="37E00449" w14:textId="23118B08" w:rsidR="00976C5D" w:rsidRPr="00370D53" w:rsidRDefault="00976C5D" w:rsidP="00976C5D">
            <w:pPr>
              <w:jc w:val="center"/>
            </w:pPr>
            <w:r>
              <w:t>3.2</w:t>
            </w:r>
          </w:p>
        </w:tc>
        <w:tc>
          <w:tcPr>
            <w:tcW w:w="5387" w:type="dxa"/>
            <w:shd w:val="clear" w:color="auto" w:fill="auto"/>
          </w:tcPr>
          <w:p w14:paraId="28112E2D" w14:textId="1F94D9C4" w:rsidR="00976C5D" w:rsidRPr="0064421A" w:rsidRDefault="00976C5D" w:rsidP="00976C5D">
            <w:pPr>
              <w:tabs>
                <w:tab w:val="left" w:pos="1355"/>
              </w:tabs>
              <w:jc w:val="both"/>
            </w:pPr>
            <w:r w:rsidRPr="003A36B4">
              <w:t>Обмен опытом в области, развития городского общественного транспорта и организации дорожного движения</w:t>
            </w:r>
            <w:r>
              <w:t>.</w:t>
            </w:r>
          </w:p>
        </w:tc>
        <w:tc>
          <w:tcPr>
            <w:tcW w:w="1702" w:type="dxa"/>
          </w:tcPr>
          <w:p w14:paraId="0CF45678" w14:textId="1AEFBE40" w:rsidR="00976C5D" w:rsidRPr="0064421A" w:rsidRDefault="00443F04" w:rsidP="00976C5D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6253D07" w14:textId="6843AA94" w:rsidR="00976C5D" w:rsidRPr="0064421A" w:rsidRDefault="00976C5D" w:rsidP="004139B2">
            <w:pPr>
              <w:jc w:val="center"/>
            </w:pPr>
            <w:r>
              <w:t>Комитет по транспорту</w:t>
            </w:r>
          </w:p>
        </w:tc>
        <w:tc>
          <w:tcPr>
            <w:tcW w:w="3969" w:type="dxa"/>
            <w:shd w:val="clear" w:color="auto" w:fill="auto"/>
          </w:tcPr>
          <w:p w14:paraId="47A59A14" w14:textId="6C116A46" w:rsidR="00976C5D" w:rsidRPr="003A36B4" w:rsidRDefault="00976C5D" w:rsidP="008A4E91">
            <w:pPr>
              <w:jc w:val="center"/>
            </w:pPr>
            <w:r w:rsidRPr="003A36B4">
              <w:t>Первый заместитель хокима,</w:t>
            </w:r>
          </w:p>
          <w:p w14:paraId="3714C111" w14:textId="426EBB11" w:rsidR="00976C5D" w:rsidRPr="003A36B4" w:rsidRDefault="00976C5D" w:rsidP="00976C5D">
            <w:pPr>
              <w:jc w:val="center"/>
            </w:pPr>
            <w:r w:rsidRPr="003A36B4">
              <w:t>Управления транспорта города Ташкент,</w:t>
            </w:r>
          </w:p>
          <w:p w14:paraId="466486B9" w14:textId="0BFBBA88" w:rsidR="00976C5D" w:rsidRPr="003A36B4" w:rsidRDefault="00976C5D" w:rsidP="008A4E91">
            <w:pPr>
              <w:jc w:val="center"/>
            </w:pPr>
            <w:r w:rsidRPr="003A36B4">
              <w:t>АО «Тошшахартрансхизмат»,</w:t>
            </w:r>
          </w:p>
          <w:p w14:paraId="4DA316B9" w14:textId="754C5EFF" w:rsidR="00976C5D" w:rsidRPr="0064421A" w:rsidRDefault="00976C5D" w:rsidP="008A4E91">
            <w:pPr>
              <w:jc w:val="center"/>
            </w:pPr>
            <w:r w:rsidRPr="003A36B4">
              <w:t>Главное управление жилищно-коммунального обслуживания города Ташкент</w:t>
            </w:r>
          </w:p>
        </w:tc>
      </w:tr>
      <w:tr w:rsidR="00976C5D" w:rsidRPr="00370D53" w14:paraId="4EDB2A87" w14:textId="77777777" w:rsidTr="00DE3D2F">
        <w:trPr>
          <w:trHeight w:val="20"/>
        </w:trPr>
        <w:tc>
          <w:tcPr>
            <w:tcW w:w="708" w:type="dxa"/>
          </w:tcPr>
          <w:p w14:paraId="1F6F2FC3" w14:textId="0788F5FD" w:rsidR="00976C5D" w:rsidRDefault="00976C5D" w:rsidP="00976C5D">
            <w:pPr>
              <w:jc w:val="center"/>
            </w:pPr>
            <w:r>
              <w:lastRenderedPageBreak/>
              <w:t>3.3</w:t>
            </w:r>
          </w:p>
        </w:tc>
        <w:tc>
          <w:tcPr>
            <w:tcW w:w="5387" w:type="dxa"/>
            <w:shd w:val="clear" w:color="auto" w:fill="auto"/>
          </w:tcPr>
          <w:p w14:paraId="390CCA60" w14:textId="77777777" w:rsidR="00976C5D" w:rsidRPr="0064421A" w:rsidRDefault="00976C5D" w:rsidP="00976C5D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Обмен опытом в области применения </w:t>
            </w:r>
            <w:r w:rsidRPr="0064421A">
              <w:rPr>
                <w:lang w:val="ru-RU" w:eastAsia="ru-RU"/>
              </w:rPr>
              <w:br/>
              <w:t>на городском пассажирском транспорте информационных и телекоммуникационных технологий, формирование информационных ресурсов и обеспечения информационной безопасности по следующим направлениям:</w:t>
            </w:r>
          </w:p>
          <w:p w14:paraId="3ABC9FC3" w14:textId="77777777" w:rsidR="00976C5D" w:rsidRPr="0064421A" w:rsidRDefault="00976C5D" w:rsidP="00976C5D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- управление городским пассажирским транспортом; </w:t>
            </w:r>
          </w:p>
          <w:p w14:paraId="0788058A" w14:textId="7149E257" w:rsidR="00976C5D" w:rsidRPr="0064421A" w:rsidRDefault="00976C5D" w:rsidP="00976C5D">
            <w:pPr>
              <w:jc w:val="both"/>
            </w:pPr>
            <w:r w:rsidRPr="0064421A">
              <w:t>- развитие электронных платежей на транспорте.</w:t>
            </w:r>
          </w:p>
        </w:tc>
        <w:tc>
          <w:tcPr>
            <w:tcW w:w="1702" w:type="dxa"/>
          </w:tcPr>
          <w:p w14:paraId="08492D5E" w14:textId="2C603779" w:rsidR="00976C5D" w:rsidRPr="0064421A" w:rsidRDefault="00443F04" w:rsidP="00976C5D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7A5E2565" w14:textId="6ADCB016" w:rsidR="00976C5D" w:rsidRPr="0064421A" w:rsidRDefault="00976C5D" w:rsidP="00976C5D">
            <w:pPr>
              <w:jc w:val="center"/>
            </w:pPr>
            <w:r w:rsidRPr="0064421A">
              <w:t>Комитет по транспорту</w:t>
            </w:r>
          </w:p>
        </w:tc>
        <w:tc>
          <w:tcPr>
            <w:tcW w:w="3969" w:type="dxa"/>
            <w:shd w:val="clear" w:color="auto" w:fill="auto"/>
          </w:tcPr>
          <w:p w14:paraId="45EC3F8B" w14:textId="65B607FD" w:rsidR="00976C5D" w:rsidRPr="003A36B4" w:rsidRDefault="00976C5D" w:rsidP="008A4E91">
            <w:pPr>
              <w:jc w:val="center"/>
            </w:pPr>
            <w:r w:rsidRPr="003A36B4">
              <w:t>Первый заместитель хокима,</w:t>
            </w:r>
          </w:p>
          <w:p w14:paraId="476CAA73" w14:textId="0907905D" w:rsidR="00976C5D" w:rsidRPr="003A36B4" w:rsidRDefault="00976C5D" w:rsidP="008A4E91">
            <w:pPr>
              <w:jc w:val="center"/>
            </w:pPr>
            <w:r w:rsidRPr="003A36B4">
              <w:t>Заместитель хокима,</w:t>
            </w:r>
          </w:p>
          <w:p w14:paraId="2ED3DA9D" w14:textId="6A547BDC" w:rsidR="00976C5D" w:rsidRPr="003A36B4" w:rsidRDefault="00976C5D" w:rsidP="00976C5D">
            <w:pPr>
              <w:jc w:val="center"/>
            </w:pPr>
            <w:r w:rsidRPr="003A36B4">
              <w:t>Управления транспорта города Ташкент,</w:t>
            </w:r>
          </w:p>
          <w:p w14:paraId="303B098E" w14:textId="2E938F79" w:rsidR="00976C5D" w:rsidRPr="003A36B4" w:rsidRDefault="00976C5D" w:rsidP="008A4E91">
            <w:pPr>
              <w:jc w:val="center"/>
            </w:pPr>
            <w:r w:rsidRPr="003A36B4">
              <w:t>АО «Тошшахартрансхизмат»,</w:t>
            </w:r>
          </w:p>
          <w:p w14:paraId="08CD8104" w14:textId="7F1C5F61" w:rsidR="00976C5D" w:rsidRPr="0064421A" w:rsidRDefault="00976C5D" w:rsidP="008A4E91">
            <w:pPr>
              <w:jc w:val="center"/>
            </w:pPr>
            <w:r w:rsidRPr="003A36B4">
              <w:t>ООО «Департамент цифрового развития» при Хокимияте города Ташкент</w:t>
            </w:r>
          </w:p>
        </w:tc>
      </w:tr>
      <w:tr w:rsidR="00976C5D" w:rsidRPr="00370D53" w14:paraId="533B9562" w14:textId="77777777" w:rsidTr="00DE3D2F">
        <w:trPr>
          <w:trHeight w:val="20"/>
        </w:trPr>
        <w:tc>
          <w:tcPr>
            <w:tcW w:w="708" w:type="dxa"/>
          </w:tcPr>
          <w:p w14:paraId="1A122EA2" w14:textId="56021D82" w:rsidR="00976C5D" w:rsidRDefault="00976C5D" w:rsidP="00976C5D">
            <w:pPr>
              <w:jc w:val="center"/>
            </w:pPr>
            <w:r>
              <w:t>3.</w:t>
            </w:r>
            <w:r w:rsidR="004139B2">
              <w:t>4</w:t>
            </w:r>
          </w:p>
        </w:tc>
        <w:tc>
          <w:tcPr>
            <w:tcW w:w="5387" w:type="dxa"/>
            <w:shd w:val="clear" w:color="auto" w:fill="auto"/>
          </w:tcPr>
          <w:p w14:paraId="4693B08D" w14:textId="5F4B0582" w:rsidR="00976C5D" w:rsidRPr="0064421A" w:rsidRDefault="00976C5D" w:rsidP="00976C5D">
            <w:pPr>
              <w:jc w:val="both"/>
            </w:pPr>
            <w:r w:rsidRPr="003A36B4">
              <w:t xml:space="preserve">Обмен опытом в сферах управления жилищно-коммунальным хозяйством и внедрения инноваций по эффективному предоставлению жилищно-коммунальных услуг потребителям </w:t>
            </w:r>
          </w:p>
        </w:tc>
        <w:tc>
          <w:tcPr>
            <w:tcW w:w="1702" w:type="dxa"/>
          </w:tcPr>
          <w:p w14:paraId="2AE8F7CD" w14:textId="73C43098" w:rsidR="00976C5D" w:rsidRPr="0064421A" w:rsidRDefault="00443F04" w:rsidP="00976C5D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46774080" w14:textId="0D3505FE" w:rsidR="00976C5D" w:rsidRPr="0064421A" w:rsidRDefault="00976C5D" w:rsidP="00976C5D">
            <w:pPr>
              <w:jc w:val="center"/>
            </w:pPr>
            <w:r>
              <w:t>Жилищный комитет</w:t>
            </w:r>
          </w:p>
        </w:tc>
        <w:tc>
          <w:tcPr>
            <w:tcW w:w="3969" w:type="dxa"/>
            <w:shd w:val="clear" w:color="auto" w:fill="auto"/>
          </w:tcPr>
          <w:p w14:paraId="719C04F1" w14:textId="7319CFDB" w:rsidR="00976C5D" w:rsidRPr="003A36B4" w:rsidRDefault="00976C5D" w:rsidP="008A4E91">
            <w:pPr>
              <w:jc w:val="center"/>
            </w:pPr>
            <w:r w:rsidRPr="003A36B4">
              <w:t>Первый заместитель хокима,</w:t>
            </w:r>
          </w:p>
          <w:p w14:paraId="20E2B78E" w14:textId="6DCB2379" w:rsidR="00976C5D" w:rsidRPr="003A36B4" w:rsidRDefault="00976C5D" w:rsidP="008A4E91">
            <w:pPr>
              <w:jc w:val="center"/>
            </w:pPr>
            <w:r w:rsidRPr="003A36B4">
              <w:t>Заместитель хокима,</w:t>
            </w:r>
          </w:p>
          <w:p w14:paraId="40249A32" w14:textId="1E4F59F0" w:rsidR="00976C5D" w:rsidRPr="003A36B4" w:rsidRDefault="00976C5D" w:rsidP="008A4E91">
            <w:pPr>
              <w:jc w:val="center"/>
            </w:pPr>
            <w:r w:rsidRPr="003A36B4">
              <w:t>Главное управление жилищно-коммунального обслуживания города Ташкент,</w:t>
            </w:r>
          </w:p>
          <w:p w14:paraId="67F23DD9" w14:textId="01D4B799" w:rsidR="00976C5D" w:rsidRPr="0064421A" w:rsidRDefault="00976C5D" w:rsidP="008A4E91">
            <w:pPr>
              <w:jc w:val="center"/>
            </w:pPr>
            <w:r w:rsidRPr="003A36B4">
              <w:t>ООО «Департамент цифрового развития» при Хокимияте города Ташкент</w:t>
            </w:r>
          </w:p>
        </w:tc>
      </w:tr>
      <w:tr w:rsidR="00976C5D" w:rsidRPr="00370D53" w14:paraId="1D74D026" w14:textId="77777777" w:rsidTr="00976C5D">
        <w:trPr>
          <w:trHeight w:val="20"/>
        </w:trPr>
        <w:tc>
          <w:tcPr>
            <w:tcW w:w="15451" w:type="dxa"/>
            <w:gridSpan w:val="5"/>
          </w:tcPr>
          <w:p w14:paraId="3F253EF3" w14:textId="4EBD04DC" w:rsidR="00976C5D" w:rsidRPr="0064421A" w:rsidRDefault="00976C5D" w:rsidP="00976C5D">
            <w:pPr>
              <w:jc w:val="center"/>
              <w:rPr>
                <w:b/>
              </w:rPr>
            </w:pPr>
            <w:r w:rsidRPr="003A36B4">
              <w:rPr>
                <w:b/>
              </w:rPr>
              <w:t>4. В ОБЛАСТИ ОБРАЗОВАНИЯ И НАУКИ</w:t>
            </w:r>
          </w:p>
        </w:tc>
      </w:tr>
      <w:tr w:rsidR="005D4A18" w:rsidRPr="00370D53" w14:paraId="0D4CCFAF" w14:textId="77777777" w:rsidTr="00DE3D2F">
        <w:trPr>
          <w:trHeight w:val="20"/>
        </w:trPr>
        <w:tc>
          <w:tcPr>
            <w:tcW w:w="708" w:type="dxa"/>
          </w:tcPr>
          <w:p w14:paraId="2561F6A2" w14:textId="77777777" w:rsidR="005D4A18" w:rsidRPr="00370D53" w:rsidRDefault="005D4A18" w:rsidP="005D4A18">
            <w:pPr>
              <w:jc w:val="center"/>
              <w:rPr>
                <w:color w:val="000000"/>
              </w:rPr>
            </w:pPr>
            <w:r w:rsidRPr="00370D53">
              <w:rPr>
                <w:color w:val="000000"/>
              </w:rPr>
              <w:t>4.1</w:t>
            </w:r>
          </w:p>
        </w:tc>
        <w:tc>
          <w:tcPr>
            <w:tcW w:w="5387" w:type="dxa"/>
            <w:shd w:val="clear" w:color="auto" w:fill="auto"/>
          </w:tcPr>
          <w:p w14:paraId="3A3F5A80" w14:textId="3DCE4342" w:rsidR="005D4A18" w:rsidRPr="0064421A" w:rsidRDefault="005D4A18" w:rsidP="005D4A18">
            <w:pPr>
              <w:pStyle w:val="a3"/>
              <w:shd w:val="clear" w:color="auto" w:fill="auto"/>
              <w:tabs>
                <w:tab w:val="left" w:pos="1210"/>
              </w:tabs>
              <w:spacing w:after="0" w:line="240" w:lineRule="auto"/>
              <w:ind w:right="72" w:firstLine="0"/>
              <w:jc w:val="both"/>
              <w:rPr>
                <w:color w:val="000000"/>
                <w:lang w:val="ru-RU" w:eastAsia="ru-RU"/>
              </w:rPr>
            </w:pPr>
            <w:r w:rsidRPr="0064421A">
              <w:rPr>
                <w:color w:val="000000"/>
                <w:lang w:val="ru-RU" w:eastAsia="ru-RU"/>
              </w:rPr>
              <w:t xml:space="preserve">Участие педагогических работников </w:t>
            </w:r>
            <w:r w:rsidR="009A72D7">
              <w:rPr>
                <w:color w:val="000000"/>
                <w:lang w:val="ru-RU" w:eastAsia="ru-RU"/>
              </w:rPr>
              <w:br/>
            </w:r>
            <w:r w:rsidRPr="0064421A">
              <w:rPr>
                <w:color w:val="000000"/>
                <w:lang w:val="ru-RU" w:eastAsia="ru-RU"/>
              </w:rPr>
              <w:t>и руководителей системы образования города Ташкент в мероприятиях Петербургского образовательного Форума.</w:t>
            </w:r>
          </w:p>
        </w:tc>
        <w:tc>
          <w:tcPr>
            <w:tcW w:w="1702" w:type="dxa"/>
          </w:tcPr>
          <w:p w14:paraId="20383C67" w14:textId="52681B2F" w:rsidR="005D4A18" w:rsidRPr="0064421A" w:rsidRDefault="00443F04" w:rsidP="005D4A18">
            <w:pPr>
              <w:jc w:val="center"/>
              <w:rPr>
                <w:color w:val="000000"/>
              </w:rPr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2B7FBC70" w14:textId="12ECC46D" w:rsidR="005D4A18" w:rsidRPr="0064421A" w:rsidRDefault="005D4A18" w:rsidP="005D4A18">
            <w:pPr>
              <w:jc w:val="center"/>
              <w:rPr>
                <w:color w:val="000000"/>
              </w:rPr>
            </w:pPr>
            <w:r w:rsidRPr="0064421A">
              <w:rPr>
                <w:color w:val="000000"/>
              </w:rPr>
              <w:t>Комитет по образованию</w:t>
            </w:r>
          </w:p>
        </w:tc>
        <w:tc>
          <w:tcPr>
            <w:tcW w:w="3969" w:type="dxa"/>
            <w:shd w:val="clear" w:color="auto" w:fill="auto"/>
          </w:tcPr>
          <w:p w14:paraId="416DA7CF" w14:textId="78BC0C2B" w:rsidR="005D4A18" w:rsidRPr="003A36B4" w:rsidRDefault="005D4A18" w:rsidP="008A4E91">
            <w:pPr>
              <w:jc w:val="center"/>
            </w:pPr>
            <w:r w:rsidRPr="003A36B4">
              <w:t>Заместитель хокима,</w:t>
            </w:r>
          </w:p>
          <w:p w14:paraId="669014ED" w14:textId="328F916B" w:rsidR="005D4A18" w:rsidRPr="003A36B4" w:rsidRDefault="005D4A18" w:rsidP="008A4E91">
            <w:pPr>
              <w:jc w:val="center"/>
            </w:pPr>
            <w:r w:rsidRPr="003A36B4">
              <w:t xml:space="preserve">Управление дошкольного </w:t>
            </w:r>
            <w:r>
              <w:br/>
            </w:r>
            <w:r w:rsidRPr="003A36B4">
              <w:t xml:space="preserve">и школьного образования </w:t>
            </w:r>
            <w:r>
              <w:br/>
            </w:r>
            <w:r w:rsidRPr="003A36B4">
              <w:t>города Ташкент,</w:t>
            </w:r>
          </w:p>
          <w:p w14:paraId="4C2DCEF0" w14:textId="24CDF0C3" w:rsidR="005D4A18" w:rsidRPr="008A4E91" w:rsidRDefault="005D4A18" w:rsidP="008A4E91">
            <w:pPr>
              <w:jc w:val="center"/>
            </w:pPr>
            <w:r w:rsidRPr="003A36B4">
              <w:t>Управление высшего образования, науки и инноваций города Ташкент</w:t>
            </w:r>
          </w:p>
        </w:tc>
      </w:tr>
      <w:tr w:rsidR="005D4A18" w:rsidRPr="00370D53" w14:paraId="0BF454E4" w14:textId="77777777" w:rsidTr="00DE3D2F">
        <w:trPr>
          <w:trHeight w:val="20"/>
        </w:trPr>
        <w:tc>
          <w:tcPr>
            <w:tcW w:w="708" w:type="dxa"/>
          </w:tcPr>
          <w:p w14:paraId="56C82DD6" w14:textId="77777777" w:rsidR="005D4A18" w:rsidRPr="00370D53" w:rsidRDefault="005D4A18" w:rsidP="005D4A18">
            <w:pPr>
              <w:jc w:val="center"/>
            </w:pPr>
            <w:r w:rsidRPr="00370D53">
              <w:t>4</w:t>
            </w:r>
            <w:r w:rsidRPr="00370D53">
              <w:rPr>
                <w:lang w:val="en-US"/>
              </w:rPr>
              <w:t>.</w:t>
            </w:r>
            <w:r w:rsidRPr="00370D53">
              <w:t>2</w:t>
            </w:r>
          </w:p>
        </w:tc>
        <w:tc>
          <w:tcPr>
            <w:tcW w:w="5387" w:type="dxa"/>
            <w:shd w:val="clear" w:color="auto" w:fill="auto"/>
          </w:tcPr>
          <w:p w14:paraId="25EE6BF7" w14:textId="2CF7121F" w:rsidR="005D4A18" w:rsidRPr="0064421A" w:rsidRDefault="005D4A18" w:rsidP="005D4A18">
            <w:pPr>
              <w:pStyle w:val="a3"/>
              <w:shd w:val="clear" w:color="auto" w:fill="auto"/>
              <w:tabs>
                <w:tab w:val="left" w:pos="1210"/>
              </w:tabs>
              <w:spacing w:after="0" w:line="240" w:lineRule="auto"/>
              <w:ind w:right="72"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Развитие прямых контактов между образовательными организациями </w:t>
            </w:r>
            <w:r w:rsidR="009A72D7">
              <w:rPr>
                <w:lang w:val="ru-RU" w:eastAsia="ru-RU"/>
              </w:rPr>
              <w:br/>
            </w:r>
            <w:r w:rsidRPr="0064421A">
              <w:rPr>
                <w:lang w:val="ru-RU" w:eastAsia="ru-RU"/>
              </w:rPr>
              <w:t>Санкт-Петербурга и города Ташкент с целью реализации школьных проектов.</w:t>
            </w:r>
          </w:p>
        </w:tc>
        <w:tc>
          <w:tcPr>
            <w:tcW w:w="1702" w:type="dxa"/>
          </w:tcPr>
          <w:p w14:paraId="36C6CEC7" w14:textId="1D88A02B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46B0A92A" w14:textId="2871F4BD" w:rsidR="005D4A18" w:rsidRPr="0064421A" w:rsidRDefault="005D4A18" w:rsidP="005D4A18">
            <w:pPr>
              <w:jc w:val="center"/>
            </w:pPr>
            <w:r w:rsidRPr="0064421A">
              <w:t>Комитет по образованию</w:t>
            </w:r>
          </w:p>
        </w:tc>
        <w:tc>
          <w:tcPr>
            <w:tcW w:w="3969" w:type="dxa"/>
            <w:shd w:val="clear" w:color="auto" w:fill="auto"/>
          </w:tcPr>
          <w:p w14:paraId="03FA8692" w14:textId="5FBD738B" w:rsidR="005D4A18" w:rsidRPr="003A36B4" w:rsidRDefault="005D4A18" w:rsidP="008A4E91">
            <w:pPr>
              <w:jc w:val="center"/>
            </w:pPr>
            <w:r w:rsidRPr="003A36B4">
              <w:t>Заместитель хокима,</w:t>
            </w:r>
          </w:p>
          <w:p w14:paraId="24DE1F7F" w14:textId="4D1B0C57" w:rsidR="005D4A18" w:rsidRPr="003A36B4" w:rsidRDefault="005D4A18" w:rsidP="008A4E91">
            <w:pPr>
              <w:jc w:val="center"/>
            </w:pPr>
            <w:r w:rsidRPr="003A36B4">
              <w:t xml:space="preserve">Управление дошкольного </w:t>
            </w:r>
            <w:r>
              <w:br/>
            </w:r>
            <w:r w:rsidRPr="003A36B4">
              <w:t xml:space="preserve">и школьного образования </w:t>
            </w:r>
            <w:r>
              <w:br/>
            </w:r>
            <w:r w:rsidRPr="003A36B4">
              <w:t>города Ташкент,</w:t>
            </w:r>
          </w:p>
          <w:p w14:paraId="3498A6EF" w14:textId="41DCA3C0" w:rsidR="005D4A18" w:rsidRPr="0064421A" w:rsidRDefault="005D4A18" w:rsidP="008A4E91">
            <w:pPr>
              <w:jc w:val="center"/>
            </w:pPr>
            <w:r w:rsidRPr="003A36B4">
              <w:t xml:space="preserve">Управление высшего образования, науки и инноваций города Ташкент </w:t>
            </w:r>
          </w:p>
        </w:tc>
      </w:tr>
      <w:tr w:rsidR="005D4A18" w:rsidRPr="00370D53" w14:paraId="43AA5D56" w14:textId="77777777" w:rsidTr="00DE3D2F">
        <w:trPr>
          <w:trHeight w:val="2393"/>
        </w:trPr>
        <w:tc>
          <w:tcPr>
            <w:tcW w:w="708" w:type="dxa"/>
          </w:tcPr>
          <w:p w14:paraId="3769751D" w14:textId="77777777" w:rsidR="005D4A18" w:rsidRPr="00370D53" w:rsidRDefault="005D4A18" w:rsidP="005D4A18">
            <w:pPr>
              <w:jc w:val="center"/>
            </w:pPr>
            <w:r w:rsidRPr="00370D53">
              <w:lastRenderedPageBreak/>
              <w:t>4</w:t>
            </w:r>
            <w:r w:rsidRPr="00370D53">
              <w:rPr>
                <w:lang w:val="en-US"/>
              </w:rPr>
              <w:t>.</w:t>
            </w:r>
            <w:r w:rsidRPr="00370D53">
              <w:t>3</w:t>
            </w:r>
          </w:p>
        </w:tc>
        <w:tc>
          <w:tcPr>
            <w:tcW w:w="5387" w:type="dxa"/>
            <w:shd w:val="clear" w:color="auto" w:fill="auto"/>
          </w:tcPr>
          <w:p w14:paraId="63BE9B8C" w14:textId="361C7F1A" w:rsidR="005D4A18" w:rsidRPr="0064421A" w:rsidRDefault="005D4A18" w:rsidP="005D4A18">
            <w:pPr>
              <w:pStyle w:val="5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 w:rsidRPr="0064421A">
              <w:rPr>
                <w:b w:val="0"/>
                <w:sz w:val="24"/>
                <w:szCs w:val="24"/>
                <w:lang w:val="ru-RU" w:eastAsia="ru-RU"/>
              </w:rPr>
              <w:t xml:space="preserve">Содействие участию </w:t>
            </w:r>
            <w:r w:rsidR="00F22A27">
              <w:rPr>
                <w:b w:val="0"/>
                <w:sz w:val="24"/>
                <w:szCs w:val="24"/>
                <w:lang w:val="ru-RU" w:eastAsia="ru-RU"/>
              </w:rPr>
              <w:t>научно-</w:t>
            </w:r>
            <w:r w:rsidR="00E1462B">
              <w:rPr>
                <w:b w:val="0"/>
                <w:sz w:val="24"/>
                <w:szCs w:val="24"/>
                <w:lang w:val="ru-RU" w:eastAsia="ru-RU"/>
              </w:rPr>
              <w:t>исследовательских</w:t>
            </w:r>
            <w:r w:rsidR="00F22A27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r w:rsidR="00A3045A">
              <w:rPr>
                <w:b w:val="0"/>
                <w:sz w:val="24"/>
                <w:szCs w:val="24"/>
                <w:lang w:val="ru-RU" w:eastAsia="ru-RU"/>
              </w:rPr>
              <w:br/>
            </w:r>
            <w:r w:rsidR="00F22A27">
              <w:rPr>
                <w:b w:val="0"/>
                <w:sz w:val="24"/>
                <w:szCs w:val="24"/>
                <w:lang w:val="ru-RU" w:eastAsia="ru-RU"/>
              </w:rPr>
              <w:t>и образовательных</w:t>
            </w:r>
            <w:r w:rsidRPr="0064421A">
              <w:rPr>
                <w:b w:val="0"/>
                <w:sz w:val="24"/>
                <w:szCs w:val="24"/>
                <w:lang w:val="ru-RU" w:eastAsia="ru-RU"/>
              </w:rPr>
              <w:t xml:space="preserve"> организаци</w:t>
            </w:r>
            <w:r w:rsidR="00F22A27">
              <w:rPr>
                <w:b w:val="0"/>
                <w:sz w:val="24"/>
                <w:szCs w:val="24"/>
                <w:lang w:val="ru-RU" w:eastAsia="ru-RU"/>
              </w:rPr>
              <w:t>й</w:t>
            </w:r>
            <w:r w:rsidR="00A3045A">
              <w:rPr>
                <w:b w:val="0"/>
                <w:sz w:val="24"/>
                <w:szCs w:val="24"/>
                <w:lang w:val="ru-RU" w:eastAsia="ru-RU"/>
              </w:rPr>
              <w:t>, расположенных на территориях Санкт-Петербурга и города Ташкента,</w:t>
            </w:r>
            <w:r w:rsidRPr="0064421A">
              <w:rPr>
                <w:b w:val="0"/>
                <w:sz w:val="24"/>
                <w:szCs w:val="24"/>
                <w:lang w:val="ru-RU" w:eastAsia="ru-RU"/>
              </w:rPr>
              <w:t xml:space="preserve"> в крупнейших конгрессно-выставочных мероприятиях в сфере профессионального образования и науки, проводимых в Санкт-Петербурге и</w:t>
            </w:r>
            <w:r>
              <w:rPr>
                <w:b w:val="0"/>
                <w:sz w:val="24"/>
                <w:szCs w:val="24"/>
                <w:lang w:val="ru-RU" w:eastAsia="ru-RU"/>
              </w:rPr>
              <w:t xml:space="preserve"> город</w:t>
            </w:r>
            <w:r w:rsidR="00F22A27">
              <w:rPr>
                <w:b w:val="0"/>
                <w:sz w:val="24"/>
                <w:szCs w:val="24"/>
                <w:lang w:val="ru-RU" w:eastAsia="ru-RU"/>
              </w:rPr>
              <w:t>е</w:t>
            </w:r>
            <w:r w:rsidRPr="0064421A">
              <w:rPr>
                <w:b w:val="0"/>
                <w:sz w:val="24"/>
                <w:szCs w:val="24"/>
                <w:lang w:val="ru-RU" w:eastAsia="ru-RU"/>
              </w:rPr>
              <w:t xml:space="preserve"> Ташкент</w:t>
            </w:r>
            <w:r w:rsidR="00F22A27">
              <w:rPr>
                <w:b w:val="0"/>
                <w:sz w:val="24"/>
                <w:szCs w:val="24"/>
                <w:lang w:val="ru-RU" w:eastAsia="ru-RU"/>
              </w:rPr>
              <w:t>е</w:t>
            </w:r>
            <w:r w:rsidRPr="0064421A">
              <w:rPr>
                <w:b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2" w:type="dxa"/>
          </w:tcPr>
          <w:p w14:paraId="0E14ADB7" w14:textId="39D40021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226224AD" w14:textId="48981970" w:rsidR="005D4A18" w:rsidRPr="0064421A" w:rsidRDefault="005D4A18" w:rsidP="005D4A18">
            <w:pPr>
              <w:jc w:val="center"/>
            </w:pPr>
            <w:r w:rsidRPr="0064421A">
              <w:t xml:space="preserve">Комитет по науке </w:t>
            </w:r>
            <w:r w:rsidRPr="0064421A">
              <w:br/>
              <w:t>и высшей школе</w:t>
            </w:r>
          </w:p>
        </w:tc>
        <w:tc>
          <w:tcPr>
            <w:tcW w:w="3969" w:type="dxa"/>
            <w:shd w:val="clear" w:color="auto" w:fill="auto"/>
          </w:tcPr>
          <w:p w14:paraId="3BF8DB6D" w14:textId="17EAC5A1" w:rsidR="005D4A18" w:rsidRPr="003A36B4" w:rsidRDefault="005D4A18" w:rsidP="008A4E91">
            <w:pPr>
              <w:jc w:val="center"/>
            </w:pPr>
            <w:r w:rsidRPr="003A36B4">
              <w:t>Заместитель хокима,</w:t>
            </w:r>
          </w:p>
          <w:p w14:paraId="7ED8BF73" w14:textId="36741F0F" w:rsidR="005D4A18" w:rsidRPr="003A36B4" w:rsidRDefault="005D4A18" w:rsidP="008A4E91">
            <w:pPr>
              <w:jc w:val="center"/>
            </w:pPr>
            <w:r w:rsidRPr="003A36B4">
              <w:t xml:space="preserve">Управление дошкольного </w:t>
            </w:r>
            <w:r>
              <w:br/>
            </w:r>
            <w:r w:rsidRPr="003A36B4">
              <w:t xml:space="preserve">и школьного образования </w:t>
            </w:r>
            <w:r>
              <w:br/>
            </w:r>
            <w:r w:rsidRPr="003A36B4">
              <w:t>города Ташкент,</w:t>
            </w:r>
          </w:p>
          <w:p w14:paraId="117CA536" w14:textId="2642C2FA" w:rsidR="005D4A18" w:rsidRPr="003A36B4" w:rsidRDefault="005D4A18" w:rsidP="008A4E91">
            <w:pPr>
              <w:jc w:val="center"/>
            </w:pPr>
            <w:r w:rsidRPr="003A36B4">
              <w:t>Управление высшего образования, науки и инноваций города Ташкент</w:t>
            </w:r>
            <w:r w:rsidR="008A4E91">
              <w:t>,</w:t>
            </w:r>
          </w:p>
          <w:p w14:paraId="2ED4EB5F" w14:textId="6A3EC02B" w:rsidR="005D4A18" w:rsidRPr="0064421A" w:rsidRDefault="005D4A18" w:rsidP="008A4E91">
            <w:pPr>
              <w:ind w:firstLine="16"/>
              <w:jc w:val="center"/>
            </w:pPr>
            <w:r w:rsidRPr="003A36B4">
              <w:t>Управление по делам молодёжи города Ташкент</w:t>
            </w:r>
          </w:p>
        </w:tc>
      </w:tr>
      <w:tr w:rsidR="005D4A18" w:rsidRPr="00370D53" w14:paraId="2666F225" w14:textId="77777777" w:rsidTr="00DE3D2F">
        <w:trPr>
          <w:trHeight w:val="20"/>
        </w:trPr>
        <w:tc>
          <w:tcPr>
            <w:tcW w:w="708" w:type="dxa"/>
          </w:tcPr>
          <w:p w14:paraId="79CB7658" w14:textId="77777777" w:rsidR="005D4A18" w:rsidRPr="00370D53" w:rsidRDefault="005D4A18" w:rsidP="005D4A18">
            <w:pPr>
              <w:jc w:val="center"/>
            </w:pPr>
            <w:r w:rsidRPr="00370D53">
              <w:t>4.4</w:t>
            </w:r>
          </w:p>
        </w:tc>
        <w:tc>
          <w:tcPr>
            <w:tcW w:w="5387" w:type="dxa"/>
            <w:shd w:val="clear" w:color="auto" w:fill="auto"/>
          </w:tcPr>
          <w:p w14:paraId="0D880076" w14:textId="0273B41D" w:rsidR="005D4A18" w:rsidRPr="0064421A" w:rsidRDefault="005D4A18" w:rsidP="005D4A18">
            <w:pPr>
              <w:pStyle w:val="50"/>
              <w:shd w:val="clear" w:color="auto" w:fill="auto"/>
              <w:spacing w:line="240" w:lineRule="auto"/>
              <w:jc w:val="both"/>
              <w:rPr>
                <w:b w:val="0"/>
                <w:sz w:val="24"/>
                <w:szCs w:val="24"/>
                <w:lang w:val="ru-RU" w:eastAsia="ru-RU"/>
              </w:rPr>
            </w:pPr>
            <w:r w:rsidRPr="0064421A">
              <w:rPr>
                <w:b w:val="0"/>
                <w:sz w:val="24"/>
                <w:szCs w:val="24"/>
                <w:lang w:val="ru-RU" w:eastAsia="ru-RU"/>
              </w:rPr>
              <w:t xml:space="preserve">Содействие развитию сотрудничества образовательных организаций высшего образования, профессиональных образовательных организаций и научных организаций, расположенных на территориях Санкт-Петербурга и </w:t>
            </w:r>
            <w:r>
              <w:rPr>
                <w:b w:val="0"/>
                <w:sz w:val="24"/>
                <w:szCs w:val="24"/>
                <w:lang w:val="ru-RU" w:eastAsia="ru-RU"/>
              </w:rPr>
              <w:t>города</w:t>
            </w:r>
            <w:r w:rsidRPr="0064421A">
              <w:rPr>
                <w:b w:val="0"/>
                <w:sz w:val="24"/>
                <w:szCs w:val="24"/>
                <w:lang w:val="ru-RU" w:eastAsia="ru-RU"/>
              </w:rPr>
              <w:t xml:space="preserve"> Ташкент</w:t>
            </w:r>
            <w:r w:rsidR="00A3045A">
              <w:rPr>
                <w:b w:val="0"/>
                <w:sz w:val="24"/>
                <w:szCs w:val="24"/>
                <w:lang w:val="ru-RU" w:eastAsia="ru-RU"/>
              </w:rPr>
              <w:t>а</w:t>
            </w:r>
            <w:r w:rsidRPr="0064421A">
              <w:rPr>
                <w:b w:val="0"/>
                <w:sz w:val="24"/>
                <w:szCs w:val="24"/>
                <w:lang w:val="ru-RU" w:eastAsia="ru-RU"/>
              </w:rPr>
              <w:t xml:space="preserve">, в том числе в сфере академической мобильности студентов, аспирантов, преподавателей и научных работников, реализации совместных научно-исследовательских и образовательных проектов </w:t>
            </w:r>
            <w:r w:rsidRPr="0064421A">
              <w:rPr>
                <w:b w:val="0"/>
                <w:sz w:val="24"/>
                <w:szCs w:val="24"/>
                <w:lang w:val="ru-RU" w:eastAsia="ru-RU"/>
              </w:rPr>
              <w:br/>
              <w:t>и программ, публикаций результатов совместных научных исследований.</w:t>
            </w:r>
          </w:p>
        </w:tc>
        <w:tc>
          <w:tcPr>
            <w:tcW w:w="1702" w:type="dxa"/>
          </w:tcPr>
          <w:p w14:paraId="52482131" w14:textId="008F91D0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5867753" w14:textId="4A58F8A8" w:rsidR="005D4A18" w:rsidRPr="0064421A" w:rsidRDefault="005D4A18" w:rsidP="005D4A18">
            <w:pPr>
              <w:jc w:val="center"/>
            </w:pPr>
            <w:r w:rsidRPr="0064421A">
              <w:t xml:space="preserve">Комитет по науке </w:t>
            </w:r>
            <w:r w:rsidRPr="0064421A">
              <w:br/>
              <w:t>и высшей школе</w:t>
            </w:r>
          </w:p>
        </w:tc>
        <w:tc>
          <w:tcPr>
            <w:tcW w:w="3969" w:type="dxa"/>
            <w:shd w:val="clear" w:color="auto" w:fill="auto"/>
          </w:tcPr>
          <w:p w14:paraId="75B7BB56" w14:textId="76222AB5" w:rsidR="005D4A18" w:rsidRPr="003A36B4" w:rsidRDefault="005D4A18" w:rsidP="008A4E91">
            <w:pPr>
              <w:jc w:val="center"/>
            </w:pPr>
            <w:r w:rsidRPr="003A36B4">
              <w:t>Заместитель хокима,</w:t>
            </w:r>
          </w:p>
          <w:p w14:paraId="6226758E" w14:textId="09AA8B97" w:rsidR="005D4A18" w:rsidRPr="003A36B4" w:rsidRDefault="005D4A18" w:rsidP="008A4E91">
            <w:pPr>
              <w:jc w:val="center"/>
            </w:pPr>
            <w:r w:rsidRPr="003A36B4">
              <w:t xml:space="preserve">Управление дошкольного </w:t>
            </w:r>
            <w:r>
              <w:br/>
            </w:r>
            <w:r w:rsidRPr="003A36B4">
              <w:t xml:space="preserve">и школьного образования </w:t>
            </w:r>
            <w:r>
              <w:br/>
            </w:r>
            <w:r w:rsidRPr="003A36B4">
              <w:t>города Ташкент,</w:t>
            </w:r>
          </w:p>
          <w:p w14:paraId="6B9E7B70" w14:textId="3239A3A7" w:rsidR="005D4A18" w:rsidRPr="0064421A" w:rsidRDefault="005D4A18" w:rsidP="008A4E91">
            <w:pPr>
              <w:jc w:val="center"/>
            </w:pPr>
            <w:r w:rsidRPr="003A36B4">
              <w:t>Управление высшего образования, науки и инноваций города Ташкент</w:t>
            </w:r>
            <w:r w:rsidR="008A4E91">
              <w:t xml:space="preserve">, </w:t>
            </w:r>
            <w:r w:rsidRPr="003A36B4">
              <w:t>Управление по делам молодёжи города Ташкент</w:t>
            </w:r>
          </w:p>
        </w:tc>
      </w:tr>
      <w:tr w:rsidR="005D4A18" w:rsidRPr="00370D53" w14:paraId="5F4B4575" w14:textId="77777777" w:rsidTr="007239E0">
        <w:trPr>
          <w:trHeight w:val="20"/>
        </w:trPr>
        <w:tc>
          <w:tcPr>
            <w:tcW w:w="15451" w:type="dxa"/>
            <w:gridSpan w:val="5"/>
            <w:vAlign w:val="center"/>
          </w:tcPr>
          <w:p w14:paraId="6D273F92" w14:textId="1728CED8" w:rsidR="005D4A18" w:rsidRPr="0064421A" w:rsidRDefault="005D4A18" w:rsidP="005D4A18">
            <w:pPr>
              <w:jc w:val="center"/>
              <w:rPr>
                <w:b/>
              </w:rPr>
            </w:pPr>
            <w:r w:rsidRPr="003A36B4">
              <w:rPr>
                <w:b/>
              </w:rPr>
              <w:t>5. В ОБЛАСТИ МОЛОДЕЖНОЙ ПОЛИТИК</w:t>
            </w:r>
            <w:r w:rsidR="00BB34CD">
              <w:rPr>
                <w:b/>
              </w:rPr>
              <w:t>И</w:t>
            </w:r>
            <w:r w:rsidRPr="003A36B4">
              <w:rPr>
                <w:b/>
              </w:rPr>
              <w:t>, ФИЗИЧЕСКОЙ КУЛЬТУРЫ И СПОРТА</w:t>
            </w:r>
          </w:p>
        </w:tc>
      </w:tr>
      <w:tr w:rsidR="005D4A18" w:rsidRPr="00370D53" w14:paraId="609574E7" w14:textId="77777777" w:rsidTr="00DE3D2F">
        <w:trPr>
          <w:trHeight w:val="20"/>
        </w:trPr>
        <w:tc>
          <w:tcPr>
            <w:tcW w:w="708" w:type="dxa"/>
          </w:tcPr>
          <w:p w14:paraId="65B49189" w14:textId="77777777" w:rsidR="005D4A18" w:rsidRPr="00370D53" w:rsidRDefault="005D4A18" w:rsidP="005D4A18">
            <w:pPr>
              <w:jc w:val="center"/>
            </w:pPr>
            <w:r w:rsidRPr="00370D53">
              <w:t>5.1</w:t>
            </w:r>
          </w:p>
        </w:tc>
        <w:tc>
          <w:tcPr>
            <w:tcW w:w="5387" w:type="dxa"/>
            <w:shd w:val="clear" w:color="auto" w:fill="auto"/>
          </w:tcPr>
          <w:p w14:paraId="2F7A7E09" w14:textId="66BAD495" w:rsidR="005D4A18" w:rsidRPr="0064421A" w:rsidRDefault="005D4A18" w:rsidP="005D4A18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>Организация молодежных обменов и обменов специалистами по работе с молодежью в области молодежной политики (</w:t>
            </w:r>
            <w:r w:rsidRPr="0064421A">
              <w:rPr>
                <w:i/>
                <w:iCs/>
                <w:lang w:val="ru-RU" w:eastAsia="ru-RU"/>
              </w:rPr>
              <w:t>в случае поступления запроса</w:t>
            </w:r>
            <w:r w:rsidRPr="0064421A">
              <w:rPr>
                <w:lang w:val="ru-RU" w:eastAsia="ru-RU"/>
              </w:rPr>
              <w:t>).</w:t>
            </w:r>
          </w:p>
        </w:tc>
        <w:tc>
          <w:tcPr>
            <w:tcW w:w="1702" w:type="dxa"/>
          </w:tcPr>
          <w:p w14:paraId="527B5045" w14:textId="19853CD4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0941EB40" w14:textId="6A87BE53" w:rsidR="005D4A18" w:rsidRPr="0064421A" w:rsidRDefault="005D4A18" w:rsidP="005D4A18">
            <w:pPr>
              <w:jc w:val="center"/>
            </w:pPr>
            <w:bookmarkStart w:id="6" w:name="_Hlk171942880"/>
            <w:r w:rsidRPr="0064421A">
              <w:t xml:space="preserve">Комитет по молодежной </w:t>
            </w:r>
            <w:r w:rsidRPr="0064421A">
              <w:br/>
              <w:t xml:space="preserve">политике и взаимодействию </w:t>
            </w:r>
            <w:r w:rsidRPr="0064421A">
              <w:br/>
              <w:t>с общественными организациями</w:t>
            </w:r>
            <w:bookmarkEnd w:id="6"/>
          </w:p>
        </w:tc>
        <w:tc>
          <w:tcPr>
            <w:tcW w:w="3969" w:type="dxa"/>
            <w:shd w:val="clear" w:color="auto" w:fill="auto"/>
          </w:tcPr>
          <w:p w14:paraId="0015CC48" w14:textId="7966D524" w:rsidR="005D4A18" w:rsidRPr="003A36B4" w:rsidRDefault="005D4A18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3A9DB345" w14:textId="7D2F14D7" w:rsidR="005D4A18" w:rsidRPr="0064421A" w:rsidRDefault="005D4A18" w:rsidP="008A4E91">
            <w:pPr>
              <w:spacing w:before="40"/>
              <w:ind w:firstLine="16"/>
              <w:jc w:val="center"/>
            </w:pPr>
            <w:r w:rsidRPr="003A36B4">
              <w:t>Управление по делам молодёжи города Ташкент</w:t>
            </w:r>
          </w:p>
        </w:tc>
      </w:tr>
      <w:tr w:rsidR="005D4A18" w:rsidRPr="00370D53" w14:paraId="13F430C8" w14:textId="77777777" w:rsidTr="00DE3D2F">
        <w:trPr>
          <w:trHeight w:val="20"/>
        </w:trPr>
        <w:tc>
          <w:tcPr>
            <w:tcW w:w="708" w:type="dxa"/>
          </w:tcPr>
          <w:p w14:paraId="06F26856" w14:textId="2C8E505C" w:rsidR="005D4A18" w:rsidRPr="00370D53" w:rsidRDefault="005D4A18" w:rsidP="005D4A18">
            <w:pPr>
              <w:jc w:val="center"/>
            </w:pPr>
            <w:r>
              <w:t>5.2</w:t>
            </w:r>
          </w:p>
        </w:tc>
        <w:tc>
          <w:tcPr>
            <w:tcW w:w="5387" w:type="dxa"/>
            <w:shd w:val="clear" w:color="auto" w:fill="auto"/>
          </w:tcPr>
          <w:p w14:paraId="1C995A3A" w14:textId="287A538A" w:rsidR="005D4A18" w:rsidRPr="0064421A" w:rsidRDefault="005D4A18" w:rsidP="005D4A18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Обмен опытом и содействие в деле </w:t>
            </w:r>
            <w:r w:rsidRPr="0064421A">
              <w:rPr>
                <w:lang w:val="ru-RU" w:eastAsia="ru-RU"/>
              </w:rPr>
              <w:br/>
              <w:t xml:space="preserve">развития молодежного предпринимательства, профилактики наркомании и алкоголизма среди молодежи, патриотического воспитания </w:t>
            </w:r>
            <w:r w:rsidRPr="0064421A">
              <w:rPr>
                <w:lang w:val="ru-RU" w:eastAsia="ru-RU"/>
              </w:rPr>
              <w:br/>
              <w:t>(</w:t>
            </w:r>
            <w:r w:rsidRPr="0064421A">
              <w:rPr>
                <w:i/>
                <w:iCs/>
                <w:lang w:val="ru-RU" w:eastAsia="ru-RU"/>
              </w:rPr>
              <w:t>в случае поступления запроса</w:t>
            </w:r>
            <w:r w:rsidRPr="0064421A">
              <w:rPr>
                <w:lang w:val="ru-RU" w:eastAsia="ru-RU"/>
              </w:rPr>
              <w:t>).</w:t>
            </w:r>
          </w:p>
        </w:tc>
        <w:tc>
          <w:tcPr>
            <w:tcW w:w="1702" w:type="dxa"/>
          </w:tcPr>
          <w:p w14:paraId="42271246" w14:textId="40066B9D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6FF4F1E6" w14:textId="749D74EE" w:rsidR="005D4A18" w:rsidRPr="0064421A" w:rsidRDefault="005D4A18" w:rsidP="005D4A18">
            <w:pPr>
              <w:jc w:val="center"/>
            </w:pPr>
            <w:r w:rsidRPr="0064421A">
              <w:t xml:space="preserve">Комитет по молодежной </w:t>
            </w:r>
            <w:r w:rsidRPr="0064421A">
              <w:br/>
              <w:t xml:space="preserve">политике и взаимодействию </w:t>
            </w:r>
            <w:r w:rsidRPr="0064421A">
              <w:br/>
              <w:t>с общественными организациями</w:t>
            </w:r>
          </w:p>
        </w:tc>
        <w:tc>
          <w:tcPr>
            <w:tcW w:w="3969" w:type="dxa"/>
            <w:shd w:val="clear" w:color="auto" w:fill="auto"/>
          </w:tcPr>
          <w:p w14:paraId="35652CE4" w14:textId="33A85C05" w:rsidR="005D4A18" w:rsidRPr="003A36B4" w:rsidRDefault="005D4A18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22F10908" w14:textId="62A13C7B" w:rsidR="005D4A18" w:rsidRPr="0064421A" w:rsidRDefault="005D4A18" w:rsidP="008A4E91">
            <w:pPr>
              <w:spacing w:before="40"/>
              <w:ind w:firstLine="16"/>
              <w:jc w:val="center"/>
            </w:pPr>
            <w:r w:rsidRPr="003A36B4">
              <w:t>Управление по делам молодёжи города Ташкен</w:t>
            </w:r>
            <w:r w:rsidR="008A4E91">
              <w:t>т</w:t>
            </w:r>
          </w:p>
        </w:tc>
      </w:tr>
      <w:tr w:rsidR="005D4A18" w:rsidRPr="00370D53" w14:paraId="38771489" w14:textId="77777777" w:rsidTr="00DE3D2F">
        <w:trPr>
          <w:trHeight w:val="20"/>
        </w:trPr>
        <w:tc>
          <w:tcPr>
            <w:tcW w:w="708" w:type="dxa"/>
          </w:tcPr>
          <w:p w14:paraId="48EF6032" w14:textId="5F428AA3" w:rsidR="005D4A18" w:rsidRPr="00370D53" w:rsidRDefault="005D4A18" w:rsidP="005D4A18">
            <w:pPr>
              <w:jc w:val="center"/>
            </w:pPr>
            <w:r>
              <w:lastRenderedPageBreak/>
              <w:t>5.3</w:t>
            </w:r>
          </w:p>
        </w:tc>
        <w:tc>
          <w:tcPr>
            <w:tcW w:w="5387" w:type="dxa"/>
            <w:shd w:val="clear" w:color="auto" w:fill="auto"/>
          </w:tcPr>
          <w:p w14:paraId="2D2AF263" w14:textId="34CC2F21" w:rsidR="005D4A18" w:rsidRPr="003A36B4" w:rsidRDefault="005D4A18" w:rsidP="005D4A18">
            <w:pPr>
              <w:spacing w:before="40"/>
              <w:jc w:val="both"/>
            </w:pPr>
            <w:r w:rsidRPr="003A36B4">
              <w:t xml:space="preserve">Обеспечение участия молодежи и специалистов </w:t>
            </w:r>
            <w:r>
              <w:br/>
            </w:r>
            <w:r w:rsidRPr="003A36B4">
              <w:t>по работе с молодежью в мероприятиях,</w:t>
            </w:r>
            <w:r>
              <w:t xml:space="preserve"> </w:t>
            </w:r>
            <w:r w:rsidRPr="003A36B4">
              <w:t>ориентированных на патриотическое воспитание</w:t>
            </w:r>
            <w:r>
              <w:br/>
            </w:r>
            <w:r w:rsidRPr="003A36B4">
              <w:t xml:space="preserve">и поддержку талантливой молодежи, проводимых </w:t>
            </w:r>
            <w:r w:rsidR="00A3045A">
              <w:t xml:space="preserve">на территориях </w:t>
            </w:r>
            <w:r w:rsidRPr="003A36B4">
              <w:t>Санкт-Петербург</w:t>
            </w:r>
            <w:r w:rsidR="00A3045A">
              <w:t>а</w:t>
            </w:r>
            <w:r w:rsidRPr="003A36B4">
              <w:t xml:space="preserve"> и</w:t>
            </w:r>
            <w:r>
              <w:t xml:space="preserve"> город</w:t>
            </w:r>
            <w:r w:rsidR="00A3045A">
              <w:t>а</w:t>
            </w:r>
            <w:r w:rsidRPr="003A36B4">
              <w:t xml:space="preserve"> Ташкент</w:t>
            </w:r>
            <w:r w:rsidR="00A3045A">
              <w:t>а</w:t>
            </w:r>
            <w:r w:rsidRPr="003A36B4">
              <w:t>.</w:t>
            </w:r>
          </w:p>
          <w:p w14:paraId="224A2CD7" w14:textId="77777777" w:rsidR="005D4A18" w:rsidRPr="0064421A" w:rsidRDefault="005D4A18" w:rsidP="005D4A18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</w:p>
        </w:tc>
        <w:tc>
          <w:tcPr>
            <w:tcW w:w="1702" w:type="dxa"/>
          </w:tcPr>
          <w:p w14:paraId="12A7034F" w14:textId="32B8ACA7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2C36A0F4" w14:textId="444903FE" w:rsidR="005D4A18" w:rsidRPr="0064421A" w:rsidRDefault="005D4A18" w:rsidP="005D4A18">
            <w:pPr>
              <w:jc w:val="center"/>
            </w:pPr>
            <w:r w:rsidRPr="0064421A">
              <w:t xml:space="preserve">Комитет по молодежной </w:t>
            </w:r>
            <w:r w:rsidRPr="0064421A">
              <w:br/>
              <w:t xml:space="preserve">политике и взаимодействию </w:t>
            </w:r>
            <w:r w:rsidRPr="0064421A">
              <w:br/>
              <w:t>с общественными организациями</w:t>
            </w:r>
          </w:p>
        </w:tc>
        <w:tc>
          <w:tcPr>
            <w:tcW w:w="3969" w:type="dxa"/>
            <w:shd w:val="clear" w:color="auto" w:fill="auto"/>
          </w:tcPr>
          <w:p w14:paraId="29ADDECA" w14:textId="03EA5100" w:rsidR="005D4A18" w:rsidRPr="003A36B4" w:rsidRDefault="005D4A18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46C96D68" w14:textId="4F321995" w:rsidR="005D4A18" w:rsidRPr="0064421A" w:rsidRDefault="005D4A18" w:rsidP="008A4E91">
            <w:pPr>
              <w:spacing w:before="40"/>
              <w:ind w:firstLine="16"/>
              <w:jc w:val="center"/>
            </w:pPr>
            <w:r w:rsidRPr="003A36B4">
              <w:t>Управление по делам молодёжи города Ташкент</w:t>
            </w:r>
          </w:p>
        </w:tc>
      </w:tr>
      <w:tr w:rsidR="001B5A82" w:rsidRPr="00370D53" w14:paraId="51EF092B" w14:textId="77777777" w:rsidTr="00DE3D2F">
        <w:trPr>
          <w:trHeight w:val="20"/>
        </w:trPr>
        <w:tc>
          <w:tcPr>
            <w:tcW w:w="708" w:type="dxa"/>
          </w:tcPr>
          <w:p w14:paraId="46D03510" w14:textId="0BE8E7CB" w:rsidR="001B5A82" w:rsidRDefault="001B5A82" w:rsidP="001B5A82">
            <w:pPr>
              <w:jc w:val="center"/>
            </w:pPr>
            <w:r>
              <w:t>5.4</w:t>
            </w:r>
          </w:p>
        </w:tc>
        <w:tc>
          <w:tcPr>
            <w:tcW w:w="5387" w:type="dxa"/>
            <w:shd w:val="clear" w:color="auto" w:fill="auto"/>
          </w:tcPr>
          <w:p w14:paraId="3C906F6B" w14:textId="583914C0" w:rsidR="001B5A82" w:rsidRPr="003A36B4" w:rsidRDefault="001B5A82" w:rsidP="001B5A82">
            <w:pPr>
              <w:spacing w:before="40"/>
              <w:jc w:val="both"/>
            </w:pPr>
            <w:r w:rsidRPr="001B5A82">
              <w:t xml:space="preserve">Содействие участию спортивных сборных команд Санкт-Петербурга и города Ташкента </w:t>
            </w:r>
            <w:r>
              <w:br/>
            </w:r>
            <w:r w:rsidRPr="001B5A82">
              <w:t>в</w:t>
            </w:r>
            <w:r>
              <w:t xml:space="preserve"> </w:t>
            </w:r>
            <w:r w:rsidRPr="001B5A82">
              <w:t>спортивных и учебно-тренировочных мероприятиях, проводимых на территориях Санкт-Петербурга и города Ташкента</w:t>
            </w:r>
            <w:r>
              <w:t>.</w:t>
            </w:r>
          </w:p>
        </w:tc>
        <w:tc>
          <w:tcPr>
            <w:tcW w:w="1702" w:type="dxa"/>
          </w:tcPr>
          <w:p w14:paraId="0C0F3617" w14:textId="141B048A" w:rsidR="001B5A82" w:rsidRPr="009C61A2" w:rsidRDefault="00443F04" w:rsidP="001B5A82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E9AB825" w14:textId="119559E1" w:rsidR="001B5A82" w:rsidRPr="0064421A" w:rsidRDefault="001B5A82" w:rsidP="001B5A82">
            <w:pPr>
              <w:jc w:val="center"/>
            </w:pPr>
            <w:r w:rsidRPr="0064421A">
              <w:t xml:space="preserve">Комитет по физической </w:t>
            </w:r>
            <w:r w:rsidRPr="0064421A">
              <w:br/>
              <w:t>культуре и спорту</w:t>
            </w:r>
          </w:p>
        </w:tc>
        <w:tc>
          <w:tcPr>
            <w:tcW w:w="3969" w:type="dxa"/>
            <w:shd w:val="clear" w:color="auto" w:fill="auto"/>
          </w:tcPr>
          <w:p w14:paraId="5533A204" w14:textId="5AB7CA84" w:rsidR="001B5A82" w:rsidRPr="003A36B4" w:rsidRDefault="001B5A82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5097283A" w14:textId="57E1030B" w:rsidR="001B5A82" w:rsidRPr="003A36B4" w:rsidRDefault="001B5A82" w:rsidP="008A4E91">
            <w:pPr>
              <w:spacing w:before="40"/>
              <w:jc w:val="center"/>
            </w:pPr>
            <w:r w:rsidRPr="003A36B4">
              <w:t xml:space="preserve">Управление развития спорта </w:t>
            </w:r>
            <w:r>
              <w:br/>
            </w:r>
            <w:r w:rsidRPr="003A36B4">
              <w:t>города Ташкент</w:t>
            </w:r>
          </w:p>
        </w:tc>
      </w:tr>
      <w:tr w:rsidR="005D4A18" w:rsidRPr="00370D53" w14:paraId="71B3364F" w14:textId="77777777" w:rsidTr="00DE3D2F">
        <w:trPr>
          <w:trHeight w:val="20"/>
        </w:trPr>
        <w:tc>
          <w:tcPr>
            <w:tcW w:w="708" w:type="dxa"/>
          </w:tcPr>
          <w:p w14:paraId="67143958" w14:textId="090398E1" w:rsidR="005D4A18" w:rsidRPr="00370D53" w:rsidRDefault="005D4A18" w:rsidP="005D4A18">
            <w:pPr>
              <w:jc w:val="center"/>
            </w:pPr>
            <w:r>
              <w:t>5.</w:t>
            </w:r>
            <w:r w:rsidR="001B5A82">
              <w:t>5</w:t>
            </w:r>
          </w:p>
        </w:tc>
        <w:tc>
          <w:tcPr>
            <w:tcW w:w="5387" w:type="dxa"/>
            <w:shd w:val="clear" w:color="auto" w:fill="auto"/>
          </w:tcPr>
          <w:p w14:paraId="0DE8C39B" w14:textId="1F280526" w:rsidR="001B5A82" w:rsidRPr="0064421A" w:rsidRDefault="001B5A82" w:rsidP="005D4A18">
            <w:pPr>
              <w:pStyle w:val="a3"/>
              <w:shd w:val="clear" w:color="auto" w:fill="auto"/>
              <w:spacing w:after="0" w:line="240" w:lineRule="auto"/>
              <w:ind w:firstLine="0"/>
              <w:jc w:val="both"/>
              <w:rPr>
                <w:lang w:val="ru-RU" w:eastAsia="ru-RU"/>
              </w:rPr>
            </w:pPr>
            <w:r w:rsidRPr="001B5A82">
              <w:rPr>
                <w:lang w:val="ru-RU" w:eastAsia="ru-RU"/>
              </w:rPr>
              <w:t xml:space="preserve">Обмен информацией о значимых физкультурных мероприятиях и спортивных мероприятиях, проводимых на территориях Санкт-Петербурга </w:t>
            </w:r>
            <w:r w:rsidR="00A3045A">
              <w:rPr>
                <w:lang w:val="ru-RU" w:eastAsia="ru-RU"/>
              </w:rPr>
              <w:br/>
            </w:r>
            <w:r w:rsidRPr="001B5A82">
              <w:rPr>
                <w:lang w:val="ru-RU" w:eastAsia="ru-RU"/>
              </w:rPr>
              <w:t>и города Ташкента</w:t>
            </w:r>
          </w:p>
        </w:tc>
        <w:tc>
          <w:tcPr>
            <w:tcW w:w="1702" w:type="dxa"/>
          </w:tcPr>
          <w:p w14:paraId="35A4D498" w14:textId="259A67E4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0F7CA968" w14:textId="4CFB292D" w:rsidR="005D4A18" w:rsidRPr="0064421A" w:rsidRDefault="005D4A18" w:rsidP="005D4A18">
            <w:pPr>
              <w:jc w:val="center"/>
            </w:pPr>
            <w:bookmarkStart w:id="7" w:name="_Hlk171942916"/>
            <w:r w:rsidRPr="0064421A">
              <w:t xml:space="preserve">Комитет по физической </w:t>
            </w:r>
            <w:r w:rsidRPr="0064421A">
              <w:br/>
              <w:t>культуре и спорту</w:t>
            </w:r>
            <w:bookmarkEnd w:id="7"/>
          </w:p>
        </w:tc>
        <w:tc>
          <w:tcPr>
            <w:tcW w:w="3969" w:type="dxa"/>
            <w:shd w:val="clear" w:color="auto" w:fill="auto"/>
          </w:tcPr>
          <w:p w14:paraId="61B24734" w14:textId="2FAC6565" w:rsidR="005D4A18" w:rsidRPr="003A36B4" w:rsidRDefault="005D4A18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3C7BBA9F" w14:textId="03BAB1E1" w:rsidR="005D4A18" w:rsidRPr="0064421A" w:rsidRDefault="005D4A18" w:rsidP="008A4E91">
            <w:pPr>
              <w:spacing w:before="40"/>
              <w:jc w:val="center"/>
            </w:pPr>
            <w:r w:rsidRPr="003A36B4">
              <w:t xml:space="preserve">Управление развития спорта </w:t>
            </w:r>
            <w:r>
              <w:br/>
            </w:r>
            <w:r w:rsidRPr="003A36B4">
              <w:t>города Ташкент</w:t>
            </w:r>
          </w:p>
        </w:tc>
      </w:tr>
      <w:tr w:rsidR="005D4A18" w:rsidRPr="00370D53" w14:paraId="3D7DDEA0" w14:textId="77777777" w:rsidTr="00976C5D">
        <w:trPr>
          <w:trHeight w:val="20"/>
        </w:trPr>
        <w:tc>
          <w:tcPr>
            <w:tcW w:w="15451" w:type="dxa"/>
            <w:gridSpan w:val="5"/>
          </w:tcPr>
          <w:p w14:paraId="62FD149F" w14:textId="6525DA53" w:rsidR="005D4A18" w:rsidRPr="0064421A" w:rsidRDefault="005D4A18" w:rsidP="005D4A18">
            <w:pPr>
              <w:jc w:val="center"/>
              <w:rPr>
                <w:rStyle w:val="FontStyle20"/>
                <w:rFonts w:ascii="Times New Roman" w:hAnsi="Times New Roman"/>
                <w:b/>
                <w:i w:val="0"/>
                <w:iCs/>
                <w:sz w:val="24"/>
              </w:rPr>
            </w:pPr>
            <w:r w:rsidRPr="003A36B4">
              <w:rPr>
                <w:rStyle w:val="FontStyle20"/>
                <w:rFonts w:ascii="Times New Roman" w:hAnsi="Times New Roman"/>
                <w:b/>
                <w:i w:val="0"/>
                <w:sz w:val="24"/>
              </w:rPr>
              <w:t xml:space="preserve">6. В </w:t>
            </w:r>
            <w:r w:rsidRPr="003A36B4">
              <w:rPr>
                <w:b/>
              </w:rPr>
              <w:t>ОБЛАСТИ ОХРАНЫ ОКРУЖАЮЩЕЙ СРЕДЫ, ПРИРОДОПОЛЬЗОВАНИЯ И ОБЕСПЕЧЕНИЯ ЭКОЛОГИЧЕСКОЙ БЕЗОПАСНОСТИ</w:t>
            </w:r>
          </w:p>
        </w:tc>
      </w:tr>
      <w:tr w:rsidR="005D4A18" w:rsidRPr="00370D53" w14:paraId="6F10DB5C" w14:textId="77777777" w:rsidTr="00DE3D2F">
        <w:trPr>
          <w:trHeight w:val="20"/>
        </w:trPr>
        <w:tc>
          <w:tcPr>
            <w:tcW w:w="708" w:type="dxa"/>
          </w:tcPr>
          <w:p w14:paraId="20D26F7A" w14:textId="008D4FA1" w:rsidR="005D4A18" w:rsidRPr="00370D53" w:rsidRDefault="005D4A18" w:rsidP="005D4A18">
            <w:pPr>
              <w:jc w:val="center"/>
            </w:pPr>
            <w:r>
              <w:t>6</w:t>
            </w:r>
            <w:r w:rsidRPr="00370D53">
              <w:t>.1</w:t>
            </w:r>
          </w:p>
        </w:tc>
        <w:tc>
          <w:tcPr>
            <w:tcW w:w="5387" w:type="dxa"/>
            <w:shd w:val="clear" w:color="auto" w:fill="auto"/>
          </w:tcPr>
          <w:p w14:paraId="440B5C82" w14:textId="5D5A3DFF" w:rsidR="005D4A18" w:rsidRPr="0064421A" w:rsidRDefault="005D4A18" w:rsidP="005D4A18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1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обмена информацией и опытом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21A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охраны окружающей среды </w:t>
            </w:r>
            <w:r w:rsidR="00A304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21A">
              <w:rPr>
                <w:rFonts w:ascii="Times New Roman" w:hAnsi="Times New Roman" w:cs="Times New Roman"/>
                <w:sz w:val="24"/>
                <w:szCs w:val="24"/>
              </w:rPr>
              <w:t xml:space="preserve">и обеспечения экологической безопасности, в том числе по вопросам организации и ведения мониторинга окружающей среды; осуществления государственного экологического надзора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21A">
              <w:rPr>
                <w:rFonts w:ascii="Times New Roman" w:hAnsi="Times New Roman" w:cs="Times New Roman"/>
                <w:sz w:val="24"/>
                <w:szCs w:val="24"/>
              </w:rPr>
              <w:t>за объектами, подлежащими региональному государственному экологическому надзору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14:paraId="6843D418" w14:textId="52834B84" w:rsidR="005D4A18" w:rsidRPr="0064421A" w:rsidRDefault="00443F04" w:rsidP="005D4A18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02E8C21E" w14:textId="710C6B6F" w:rsidR="005D4A18" w:rsidRPr="0064421A" w:rsidRDefault="005D4A18" w:rsidP="005D4A18">
            <w:pPr>
              <w:jc w:val="center"/>
            </w:pPr>
            <w:r w:rsidRPr="0064421A">
              <w:t>Комитет по природопользованию, охране окружающей среды</w:t>
            </w:r>
            <w:r w:rsidR="00F426FB">
              <w:t xml:space="preserve"> </w:t>
            </w:r>
            <w:r w:rsidR="00F426FB">
              <w:br/>
              <w:t>и</w:t>
            </w:r>
            <w:r w:rsidRPr="0064421A">
              <w:t xml:space="preserve"> обеспечению экологической безопасности</w:t>
            </w:r>
          </w:p>
          <w:p w14:paraId="366BB90A" w14:textId="77777777" w:rsidR="005D4A18" w:rsidRPr="0064421A" w:rsidRDefault="005D4A18" w:rsidP="005D4A18">
            <w:pPr>
              <w:jc w:val="both"/>
            </w:pPr>
          </w:p>
          <w:p w14:paraId="5DA67AB1" w14:textId="77777777" w:rsidR="005D4A18" w:rsidRPr="0064421A" w:rsidRDefault="005D4A18" w:rsidP="005D4A18">
            <w:pPr>
              <w:jc w:val="both"/>
            </w:pPr>
          </w:p>
          <w:p w14:paraId="56BDC2C6" w14:textId="77777777" w:rsidR="005D4A18" w:rsidRPr="0064421A" w:rsidRDefault="005D4A18" w:rsidP="005D4A18">
            <w:pPr>
              <w:jc w:val="both"/>
            </w:pPr>
          </w:p>
          <w:p w14:paraId="48E6040A" w14:textId="77777777" w:rsidR="005D4A18" w:rsidRPr="0064421A" w:rsidRDefault="005D4A18" w:rsidP="005D4A18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52D6759F" w14:textId="4059DE69" w:rsidR="005D4A18" w:rsidRPr="003A36B4" w:rsidRDefault="005D4A18" w:rsidP="008A4E91">
            <w:pPr>
              <w:spacing w:before="40"/>
              <w:jc w:val="center"/>
            </w:pPr>
            <w:r w:rsidRPr="003A36B4">
              <w:t>Первый заместитель хокима,</w:t>
            </w:r>
          </w:p>
          <w:p w14:paraId="086B2550" w14:textId="176CBAFE" w:rsidR="005D4A18" w:rsidRPr="003A36B4" w:rsidRDefault="005D4A18" w:rsidP="005D4A18">
            <w:pPr>
              <w:spacing w:before="40"/>
              <w:jc w:val="center"/>
            </w:pPr>
            <w:r w:rsidRPr="003A36B4">
              <w:rPr>
                <w:color w:val="000000"/>
                <w:shd w:val="clear" w:color="auto" w:fill="FFFFFF"/>
              </w:rPr>
              <w:t>Управление экологии, охраны окружающей среды и изменения климата города Ташкент</w:t>
            </w:r>
          </w:p>
          <w:p w14:paraId="7AF2558F" w14:textId="68EB3798" w:rsidR="005D4A18" w:rsidRPr="0064421A" w:rsidRDefault="005D4A18" w:rsidP="005D4A18">
            <w:pPr>
              <w:ind w:right="-108"/>
              <w:jc w:val="center"/>
            </w:pPr>
          </w:p>
        </w:tc>
      </w:tr>
      <w:tr w:rsidR="005D4A18" w:rsidRPr="00370D53" w14:paraId="3B288111" w14:textId="77777777" w:rsidTr="00976C5D">
        <w:trPr>
          <w:trHeight w:val="20"/>
        </w:trPr>
        <w:tc>
          <w:tcPr>
            <w:tcW w:w="15451" w:type="dxa"/>
            <w:gridSpan w:val="5"/>
          </w:tcPr>
          <w:p w14:paraId="4EBB2B27" w14:textId="7EE0D4B6" w:rsidR="005D4A18" w:rsidRPr="0064421A" w:rsidRDefault="00DD23B7" w:rsidP="005D4A18">
            <w:pPr>
              <w:jc w:val="center"/>
              <w:rPr>
                <w:b/>
              </w:rPr>
            </w:pPr>
            <w:r w:rsidRPr="003A36B4">
              <w:rPr>
                <w:b/>
              </w:rPr>
              <w:t>7. В ОБЛАСТИ ЗДРАВООХРАНЕНИЯ</w:t>
            </w:r>
            <w:r w:rsidR="0078354B">
              <w:rPr>
                <w:b/>
              </w:rPr>
              <w:t xml:space="preserve"> И СОЦИАЛЬНОЙ ПОЛИТИКИ</w:t>
            </w:r>
          </w:p>
        </w:tc>
      </w:tr>
      <w:tr w:rsidR="00DD23B7" w:rsidRPr="00370D53" w14:paraId="10143A6C" w14:textId="77777777" w:rsidTr="00DE3D2F">
        <w:trPr>
          <w:trHeight w:val="20"/>
        </w:trPr>
        <w:tc>
          <w:tcPr>
            <w:tcW w:w="708" w:type="dxa"/>
          </w:tcPr>
          <w:p w14:paraId="4B924252" w14:textId="279DD4B0" w:rsidR="00DD23B7" w:rsidRPr="00370D53" w:rsidRDefault="00DD23B7" w:rsidP="00DD23B7">
            <w:r>
              <w:t>7.1</w:t>
            </w:r>
          </w:p>
        </w:tc>
        <w:tc>
          <w:tcPr>
            <w:tcW w:w="5387" w:type="dxa"/>
            <w:shd w:val="clear" w:color="auto" w:fill="auto"/>
          </w:tcPr>
          <w:p w14:paraId="633D60A9" w14:textId="7C0758FC" w:rsidR="00DD23B7" w:rsidRPr="003A36B4" w:rsidRDefault="00DD23B7" w:rsidP="00DD23B7">
            <w:pPr>
              <w:pStyle w:val="61"/>
              <w:shd w:val="clear" w:color="auto" w:fill="auto"/>
              <w:tabs>
                <w:tab w:val="left" w:pos="361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3A36B4">
              <w:rPr>
                <w:sz w:val="24"/>
                <w:szCs w:val="24"/>
                <w:lang w:val="ru-RU"/>
              </w:rPr>
              <w:t>Содействие осуществлению обмена опытом между медицинскими организациями</w:t>
            </w:r>
            <w:r w:rsidR="00A3045A">
              <w:rPr>
                <w:sz w:val="24"/>
                <w:szCs w:val="24"/>
                <w:lang w:val="ru-RU"/>
              </w:rPr>
              <w:t>, осуществляющими деятельность на территориях</w:t>
            </w:r>
            <w:r w:rsidRPr="003A36B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/>
            </w:r>
            <w:r w:rsidRPr="003A36B4">
              <w:rPr>
                <w:sz w:val="24"/>
                <w:szCs w:val="24"/>
                <w:lang w:val="ru-RU"/>
              </w:rPr>
              <w:lastRenderedPageBreak/>
              <w:t>Санкт-Петербурга и</w:t>
            </w:r>
            <w:r>
              <w:rPr>
                <w:sz w:val="24"/>
                <w:szCs w:val="24"/>
                <w:lang w:val="ru-RU"/>
              </w:rPr>
              <w:t xml:space="preserve"> города</w:t>
            </w:r>
            <w:r w:rsidRPr="003A36B4">
              <w:rPr>
                <w:sz w:val="24"/>
                <w:szCs w:val="24"/>
                <w:lang w:val="ru-RU"/>
              </w:rPr>
              <w:t xml:space="preserve"> Ташкент</w:t>
            </w:r>
            <w:r w:rsidR="00A3045A">
              <w:rPr>
                <w:sz w:val="24"/>
                <w:szCs w:val="24"/>
                <w:lang w:val="ru-RU"/>
              </w:rPr>
              <w:t>а</w:t>
            </w:r>
            <w:r w:rsidRPr="003A36B4">
              <w:rPr>
                <w:sz w:val="24"/>
                <w:szCs w:val="24"/>
                <w:lang w:val="ru-RU"/>
              </w:rPr>
              <w:t xml:space="preserve"> </w:t>
            </w:r>
            <w:r w:rsidR="00A3045A">
              <w:rPr>
                <w:sz w:val="24"/>
                <w:szCs w:val="24"/>
                <w:lang w:val="ru-RU"/>
              </w:rPr>
              <w:br/>
            </w:r>
            <w:r w:rsidRPr="003A36B4">
              <w:rPr>
                <w:sz w:val="24"/>
                <w:szCs w:val="24"/>
                <w:lang w:val="ru-RU"/>
              </w:rPr>
              <w:t>по направлениям:</w:t>
            </w:r>
          </w:p>
          <w:p w14:paraId="44B210FB" w14:textId="77777777" w:rsidR="00DD23B7" w:rsidRPr="003A36B4" w:rsidRDefault="00DD23B7" w:rsidP="00DD23B7">
            <w:pPr>
              <w:pStyle w:val="61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3A36B4">
              <w:rPr>
                <w:sz w:val="24"/>
                <w:szCs w:val="24"/>
                <w:lang w:val="ru-RU"/>
              </w:rPr>
              <w:t>а) разработки гарантированного пакета оказания бесплатной медицинской помощи;</w:t>
            </w:r>
          </w:p>
          <w:p w14:paraId="7E424200" w14:textId="77777777" w:rsidR="00DD23B7" w:rsidRPr="003A36B4" w:rsidRDefault="00DD23B7" w:rsidP="00DD23B7">
            <w:pPr>
              <w:pStyle w:val="61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3A36B4">
              <w:rPr>
                <w:sz w:val="24"/>
                <w:szCs w:val="24"/>
                <w:lang w:val="ru-RU"/>
              </w:rPr>
              <w:t>б) порядка и условий предоставления медицинской помощи;</w:t>
            </w:r>
          </w:p>
          <w:p w14:paraId="4EEAEB84" w14:textId="77777777" w:rsidR="00DD23B7" w:rsidRPr="003A36B4" w:rsidRDefault="00DD23B7" w:rsidP="00DD23B7">
            <w:pPr>
              <w:pStyle w:val="61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3A36B4">
              <w:rPr>
                <w:sz w:val="24"/>
                <w:szCs w:val="24"/>
                <w:lang w:val="ru-RU"/>
              </w:rPr>
              <w:t>в) первичной медицинской помощи, оказываемой женщинам репродуктивного возраста;</w:t>
            </w:r>
          </w:p>
          <w:p w14:paraId="255A07FD" w14:textId="6B90EEDC" w:rsidR="00DD23B7" w:rsidRPr="003A36B4" w:rsidRDefault="00DD23B7" w:rsidP="00DD23B7">
            <w:pPr>
              <w:pStyle w:val="61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3A36B4">
              <w:rPr>
                <w:sz w:val="24"/>
                <w:szCs w:val="24"/>
                <w:lang w:val="ru-RU"/>
              </w:rPr>
              <w:t xml:space="preserve">г) организации медицинской помощи </w:t>
            </w:r>
            <w:r w:rsidR="00902541">
              <w:rPr>
                <w:sz w:val="24"/>
                <w:szCs w:val="24"/>
                <w:lang w:val="ru-RU"/>
              </w:rPr>
              <w:br/>
            </w:r>
            <w:r w:rsidRPr="003A36B4">
              <w:rPr>
                <w:sz w:val="24"/>
                <w:szCs w:val="24"/>
                <w:lang w:val="ru-RU"/>
              </w:rPr>
              <w:t>с инфекционными болезнями на всех этапах (поликлиника - стационар);</w:t>
            </w:r>
          </w:p>
          <w:p w14:paraId="09F13102" w14:textId="7D84A2B3" w:rsidR="00DD23B7" w:rsidRPr="003A36B4" w:rsidRDefault="00DD23B7" w:rsidP="00DD23B7">
            <w:pPr>
              <w:pStyle w:val="61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3A36B4">
              <w:rPr>
                <w:sz w:val="24"/>
                <w:szCs w:val="24"/>
                <w:lang w:val="ru-RU"/>
              </w:rPr>
              <w:t xml:space="preserve">д) деятельности обучающих школ различного направления, с целью последующего внедрения </w:t>
            </w:r>
            <w:r w:rsidR="001D09C9">
              <w:rPr>
                <w:sz w:val="24"/>
                <w:szCs w:val="24"/>
                <w:lang w:val="ru-RU"/>
              </w:rPr>
              <w:br/>
            </w:r>
            <w:r w:rsidRPr="003A36B4">
              <w:rPr>
                <w:sz w:val="24"/>
                <w:szCs w:val="24"/>
                <w:lang w:val="ru-RU"/>
              </w:rPr>
              <w:t>в поликлиниках г</w:t>
            </w:r>
            <w:r>
              <w:rPr>
                <w:sz w:val="24"/>
                <w:szCs w:val="24"/>
                <w:lang w:val="ru-RU"/>
              </w:rPr>
              <w:t xml:space="preserve">орода </w:t>
            </w:r>
            <w:r w:rsidRPr="003A36B4">
              <w:rPr>
                <w:sz w:val="24"/>
                <w:szCs w:val="24"/>
                <w:lang w:val="ru-RU"/>
              </w:rPr>
              <w:t>Ташкент</w:t>
            </w:r>
            <w:r w:rsidR="001D09C9">
              <w:rPr>
                <w:sz w:val="24"/>
                <w:szCs w:val="24"/>
                <w:lang w:val="ru-RU"/>
              </w:rPr>
              <w:t>а</w:t>
            </w:r>
            <w:r w:rsidRPr="003A36B4">
              <w:rPr>
                <w:sz w:val="24"/>
                <w:szCs w:val="24"/>
                <w:lang w:val="ru-RU"/>
              </w:rPr>
              <w:t>;</w:t>
            </w:r>
          </w:p>
          <w:p w14:paraId="04F1C0C5" w14:textId="77777777" w:rsidR="00DD23B7" w:rsidRPr="003A36B4" w:rsidRDefault="00DD23B7" w:rsidP="00DD23B7">
            <w:pPr>
              <w:pStyle w:val="61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3A36B4">
              <w:rPr>
                <w:sz w:val="24"/>
                <w:szCs w:val="24"/>
                <w:lang w:val="ru-RU"/>
              </w:rPr>
              <w:t>е) порядка обеспечения граждан лекарственными препаратами;</w:t>
            </w:r>
          </w:p>
          <w:p w14:paraId="4507269F" w14:textId="1B9F3132" w:rsidR="00DD23B7" w:rsidRPr="0064421A" w:rsidRDefault="00DD23B7" w:rsidP="00DD23B7">
            <w:pPr>
              <w:jc w:val="both"/>
            </w:pPr>
            <w:r w:rsidRPr="003A36B4">
              <w:t xml:space="preserve">ё) интеграции между первичным звеном </w:t>
            </w:r>
            <w:r w:rsidR="001D09C9">
              <w:br/>
            </w:r>
            <w:r w:rsidRPr="003A36B4">
              <w:t>и стационаром и другие.</w:t>
            </w:r>
          </w:p>
        </w:tc>
        <w:tc>
          <w:tcPr>
            <w:tcW w:w="1702" w:type="dxa"/>
          </w:tcPr>
          <w:p w14:paraId="4B4DF307" w14:textId="7DADB765" w:rsidR="00DD23B7" w:rsidRPr="0064421A" w:rsidRDefault="00443F04" w:rsidP="00DD23B7">
            <w:pPr>
              <w:jc w:val="center"/>
            </w:pPr>
            <w:r w:rsidRPr="003A36B4">
              <w:lastRenderedPageBreak/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E616BA4" w14:textId="7D734C95" w:rsidR="00DD23B7" w:rsidRPr="0064421A" w:rsidRDefault="00DD23B7" w:rsidP="00DD23B7">
            <w:pPr>
              <w:jc w:val="center"/>
            </w:pPr>
            <w:r w:rsidRPr="0064421A">
              <w:t>Комитет по здравоохранению</w:t>
            </w:r>
          </w:p>
        </w:tc>
        <w:tc>
          <w:tcPr>
            <w:tcW w:w="3969" w:type="dxa"/>
            <w:shd w:val="clear" w:color="auto" w:fill="auto"/>
          </w:tcPr>
          <w:p w14:paraId="12C0CE25" w14:textId="34C98CEB" w:rsidR="00DD23B7" w:rsidRPr="003A36B4" w:rsidRDefault="00DD23B7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3A6B502A" w14:textId="7DC67714" w:rsidR="00DD23B7" w:rsidRPr="0064421A" w:rsidRDefault="00DD23B7" w:rsidP="008A4E91">
            <w:pPr>
              <w:spacing w:before="40"/>
              <w:jc w:val="center"/>
            </w:pPr>
            <w:r w:rsidRPr="003A36B4">
              <w:t>Главное управление здравоохранения города Ташкент</w:t>
            </w:r>
          </w:p>
        </w:tc>
      </w:tr>
      <w:tr w:rsidR="00F15CE1" w:rsidRPr="00370D53" w14:paraId="2EE45D39" w14:textId="77777777" w:rsidTr="00DE3D2F">
        <w:trPr>
          <w:trHeight w:val="20"/>
        </w:trPr>
        <w:tc>
          <w:tcPr>
            <w:tcW w:w="708" w:type="dxa"/>
          </w:tcPr>
          <w:p w14:paraId="5842DCCB" w14:textId="71496392" w:rsidR="00F15CE1" w:rsidRPr="00370D53" w:rsidRDefault="00F15CE1" w:rsidP="00F15CE1">
            <w:r>
              <w:t>7</w:t>
            </w:r>
            <w:r w:rsidRPr="00370D53">
              <w:t>.2</w:t>
            </w:r>
          </w:p>
        </w:tc>
        <w:tc>
          <w:tcPr>
            <w:tcW w:w="5387" w:type="dxa"/>
            <w:shd w:val="clear" w:color="auto" w:fill="auto"/>
          </w:tcPr>
          <w:p w14:paraId="181D3050" w14:textId="443FB976" w:rsidR="00F15CE1" w:rsidRPr="0064421A" w:rsidRDefault="00F15CE1" w:rsidP="00F15CE1">
            <w:pPr>
              <w:pStyle w:val="61"/>
              <w:shd w:val="clear" w:color="auto" w:fill="auto"/>
              <w:tabs>
                <w:tab w:val="left" w:pos="361"/>
              </w:tabs>
              <w:spacing w:line="240" w:lineRule="auto"/>
              <w:ind w:right="20" w:firstLine="0"/>
              <w:jc w:val="both"/>
              <w:rPr>
                <w:strike/>
                <w:sz w:val="24"/>
                <w:szCs w:val="24"/>
                <w:lang w:val="ru-RU" w:eastAsia="ru-RU"/>
              </w:rPr>
            </w:pPr>
            <w:r w:rsidRPr="003A36B4">
              <w:rPr>
                <w:sz w:val="24"/>
                <w:szCs w:val="24"/>
                <w:lang w:val="ru-RU"/>
              </w:rPr>
              <w:t xml:space="preserve">Содействие проведению совместных проектов-инициатив по социализации людей </w:t>
            </w:r>
            <w:r>
              <w:rPr>
                <w:sz w:val="24"/>
                <w:szCs w:val="24"/>
                <w:lang w:val="ru-RU"/>
              </w:rPr>
              <w:br/>
            </w:r>
            <w:r w:rsidRPr="003A36B4">
              <w:rPr>
                <w:sz w:val="24"/>
                <w:szCs w:val="24"/>
                <w:lang w:val="ru-RU"/>
              </w:rPr>
              <w:t xml:space="preserve">с ограниченными возможностями по слуху путем взаимодействия ФГБУ </w:t>
            </w:r>
            <w:r w:rsidRPr="00DD23B7">
              <w:rPr>
                <w:sz w:val="24"/>
                <w:szCs w:val="24"/>
                <w:lang w:val="ru-RU"/>
              </w:rPr>
              <w:t>«</w:t>
            </w:r>
            <w:r w:rsidRPr="00DD23B7">
              <w:rPr>
                <w:bCs/>
                <w:sz w:val="24"/>
                <w:szCs w:val="24"/>
                <w:shd w:val="clear" w:color="auto" w:fill="FFFFFF"/>
              </w:rPr>
              <w:t xml:space="preserve">Санкт-Петербургский научно-исследовательский институт уха, </w:t>
            </w:r>
            <w:r>
              <w:rPr>
                <w:bCs/>
                <w:sz w:val="24"/>
                <w:szCs w:val="24"/>
                <w:shd w:val="clear" w:color="auto" w:fill="FFFFFF"/>
              </w:rPr>
              <w:br/>
            </w:r>
            <w:r w:rsidRPr="00DD23B7">
              <w:rPr>
                <w:bCs/>
                <w:sz w:val="24"/>
                <w:szCs w:val="24"/>
                <w:shd w:val="clear" w:color="auto" w:fill="FFFFFF"/>
              </w:rPr>
              <w:t>горла, носа и речи Минздрава РФ</w:t>
            </w:r>
            <w:r w:rsidRPr="00DD23B7">
              <w:rPr>
                <w:sz w:val="24"/>
                <w:szCs w:val="24"/>
                <w:lang w:val="ru-RU"/>
              </w:rPr>
              <w:t>»</w:t>
            </w:r>
            <w:r w:rsidRPr="003A36B4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 xml:space="preserve">СПб </w:t>
            </w:r>
            <w:r w:rsidRPr="003A36B4">
              <w:rPr>
                <w:sz w:val="24"/>
                <w:szCs w:val="24"/>
                <w:lang w:val="ru-RU"/>
              </w:rPr>
              <w:t>ГКУЗ «</w:t>
            </w:r>
            <w:r>
              <w:rPr>
                <w:sz w:val="24"/>
                <w:szCs w:val="24"/>
                <w:lang w:val="ru-RU"/>
              </w:rPr>
              <w:t>Д</w:t>
            </w:r>
            <w:r w:rsidRPr="003A36B4">
              <w:rPr>
                <w:sz w:val="24"/>
                <w:szCs w:val="24"/>
                <w:lang w:val="ru-RU"/>
              </w:rPr>
              <w:t>етск</w:t>
            </w:r>
            <w:r>
              <w:rPr>
                <w:sz w:val="24"/>
                <w:szCs w:val="24"/>
                <w:lang w:val="ru-RU"/>
              </w:rPr>
              <w:t>ий</w:t>
            </w:r>
            <w:r w:rsidRPr="003A36B4">
              <w:rPr>
                <w:sz w:val="24"/>
                <w:szCs w:val="24"/>
                <w:lang w:val="ru-RU"/>
              </w:rPr>
              <w:t xml:space="preserve"> городско</w:t>
            </w:r>
            <w:r>
              <w:rPr>
                <w:sz w:val="24"/>
                <w:szCs w:val="24"/>
                <w:lang w:val="ru-RU"/>
              </w:rPr>
              <w:t>й</w:t>
            </w:r>
            <w:r w:rsidRPr="003A36B4">
              <w:rPr>
                <w:sz w:val="24"/>
                <w:szCs w:val="24"/>
                <w:lang w:val="ru-RU"/>
              </w:rPr>
              <w:t xml:space="preserve"> сурдологическ</w:t>
            </w:r>
            <w:r>
              <w:rPr>
                <w:sz w:val="24"/>
                <w:szCs w:val="24"/>
                <w:lang w:val="ru-RU"/>
              </w:rPr>
              <w:t>ий</w:t>
            </w:r>
            <w:r w:rsidRPr="003A36B4">
              <w:rPr>
                <w:sz w:val="24"/>
                <w:szCs w:val="24"/>
                <w:lang w:val="ru-RU"/>
              </w:rPr>
              <w:t xml:space="preserve"> центр» </w:t>
            </w:r>
            <w:r>
              <w:rPr>
                <w:sz w:val="24"/>
                <w:szCs w:val="24"/>
                <w:lang w:val="ru-RU"/>
              </w:rPr>
              <w:br/>
            </w:r>
            <w:r w:rsidRPr="003A36B4">
              <w:rPr>
                <w:sz w:val="24"/>
                <w:szCs w:val="24"/>
                <w:lang w:val="ru-RU"/>
              </w:rPr>
              <w:t>и общественной организации «Я слышу мир!».</w:t>
            </w:r>
          </w:p>
        </w:tc>
        <w:tc>
          <w:tcPr>
            <w:tcW w:w="1702" w:type="dxa"/>
          </w:tcPr>
          <w:p w14:paraId="7AC9C48B" w14:textId="14895342" w:rsidR="00F15CE1" w:rsidRPr="0064421A" w:rsidRDefault="00443F04" w:rsidP="00F15CE1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6AFC1AD7" w14:textId="7C14F168" w:rsidR="00F15CE1" w:rsidRDefault="00F15CE1" w:rsidP="00F15CE1">
            <w:pPr>
              <w:jc w:val="center"/>
            </w:pPr>
            <w:r w:rsidRPr="0064421A">
              <w:t>Комитет по здравоохранению</w:t>
            </w:r>
            <w:r>
              <w:t>,</w:t>
            </w:r>
          </w:p>
          <w:p w14:paraId="6564A691" w14:textId="77777777" w:rsidR="00F15CE1" w:rsidRDefault="00F15CE1" w:rsidP="00F15CE1">
            <w:pPr>
              <w:jc w:val="center"/>
            </w:pPr>
            <w:r w:rsidRPr="003A36B4">
              <w:t xml:space="preserve">ФГБУ </w:t>
            </w:r>
            <w:r w:rsidRPr="00DD23B7">
              <w:t>«</w:t>
            </w:r>
            <w:r w:rsidRPr="00DD23B7">
              <w:rPr>
                <w:bCs/>
                <w:shd w:val="clear" w:color="auto" w:fill="FFFFFF"/>
              </w:rPr>
              <w:t>Санкт-Петербургский научно-исследовательский институт уха, горла, носа и речи Минздрава РФ</w:t>
            </w:r>
            <w:r w:rsidRPr="00DD23B7">
              <w:t>»</w:t>
            </w:r>
            <w:r w:rsidRPr="003A36B4">
              <w:t xml:space="preserve">, </w:t>
            </w:r>
          </w:p>
          <w:p w14:paraId="18E2811B" w14:textId="77777777" w:rsidR="00F15CE1" w:rsidRDefault="00F15CE1" w:rsidP="00F15CE1">
            <w:pPr>
              <w:jc w:val="center"/>
            </w:pPr>
            <w:r>
              <w:t xml:space="preserve">СПб </w:t>
            </w:r>
            <w:r w:rsidRPr="003A36B4">
              <w:t>ГКУЗ «</w:t>
            </w:r>
            <w:r>
              <w:t>Д</w:t>
            </w:r>
            <w:r w:rsidRPr="003A36B4">
              <w:t>етск</w:t>
            </w:r>
            <w:r>
              <w:t>ий</w:t>
            </w:r>
            <w:r w:rsidRPr="003A36B4">
              <w:t xml:space="preserve"> городско</w:t>
            </w:r>
            <w:r>
              <w:t>й</w:t>
            </w:r>
            <w:r w:rsidRPr="003A36B4">
              <w:t xml:space="preserve"> сурдологическ</w:t>
            </w:r>
            <w:r>
              <w:t>ий</w:t>
            </w:r>
            <w:r w:rsidRPr="003A36B4">
              <w:t xml:space="preserve"> центр»</w:t>
            </w:r>
            <w:r>
              <w:t>,</w:t>
            </w:r>
          </w:p>
          <w:p w14:paraId="32D33B5D" w14:textId="1F563DB2" w:rsidR="00F15CE1" w:rsidRPr="0064421A" w:rsidRDefault="00F15CE1" w:rsidP="00F15CE1">
            <w:pPr>
              <w:jc w:val="center"/>
            </w:pPr>
            <w:r>
              <w:t xml:space="preserve">ОО </w:t>
            </w:r>
            <w:r w:rsidRPr="003A36B4">
              <w:t>«Я слышу мир!»</w:t>
            </w:r>
          </w:p>
        </w:tc>
        <w:tc>
          <w:tcPr>
            <w:tcW w:w="3969" w:type="dxa"/>
            <w:shd w:val="clear" w:color="auto" w:fill="auto"/>
          </w:tcPr>
          <w:p w14:paraId="488CC09C" w14:textId="0C0FABE9" w:rsidR="00F15CE1" w:rsidRPr="003A36B4" w:rsidRDefault="00F15CE1" w:rsidP="008A4E91">
            <w:pPr>
              <w:jc w:val="center"/>
            </w:pPr>
            <w:r w:rsidRPr="003A36B4">
              <w:t>Заместитель хокима,</w:t>
            </w:r>
          </w:p>
          <w:p w14:paraId="1BF97356" w14:textId="2B07E3D1" w:rsidR="00F15CE1" w:rsidRPr="0064421A" w:rsidRDefault="00F15CE1" w:rsidP="008A4E91">
            <w:pPr>
              <w:jc w:val="center"/>
            </w:pPr>
            <w:r w:rsidRPr="003A36B4">
              <w:t>Главное управление здравоохранения города Ташкент</w:t>
            </w:r>
          </w:p>
        </w:tc>
      </w:tr>
      <w:tr w:rsidR="00F15CE1" w:rsidRPr="00370D53" w14:paraId="76A36053" w14:textId="77777777" w:rsidTr="00DE3D2F">
        <w:trPr>
          <w:trHeight w:val="20"/>
        </w:trPr>
        <w:tc>
          <w:tcPr>
            <w:tcW w:w="708" w:type="dxa"/>
          </w:tcPr>
          <w:p w14:paraId="09D91892" w14:textId="1D53242D" w:rsidR="00F15CE1" w:rsidRPr="00370D53" w:rsidRDefault="00F15CE1" w:rsidP="00F15CE1">
            <w:r>
              <w:t>7</w:t>
            </w:r>
            <w:r w:rsidRPr="00370D53">
              <w:t>.3</w:t>
            </w:r>
          </w:p>
        </w:tc>
        <w:tc>
          <w:tcPr>
            <w:tcW w:w="5387" w:type="dxa"/>
            <w:shd w:val="clear" w:color="auto" w:fill="auto"/>
          </w:tcPr>
          <w:p w14:paraId="689049BE" w14:textId="6462AE47" w:rsidR="00F15CE1" w:rsidRPr="0064421A" w:rsidRDefault="00F15CE1" w:rsidP="00F15CE1">
            <w:pPr>
              <w:pStyle w:val="61"/>
              <w:shd w:val="clear" w:color="auto" w:fill="auto"/>
              <w:tabs>
                <w:tab w:val="left" w:pos="361"/>
              </w:tabs>
              <w:spacing w:line="240" w:lineRule="auto"/>
              <w:ind w:right="20" w:firstLine="0"/>
              <w:jc w:val="both"/>
              <w:rPr>
                <w:strike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Содействие в организации</w:t>
            </w:r>
            <w:r w:rsidRPr="003A36B4">
              <w:rPr>
                <w:sz w:val="24"/>
                <w:szCs w:val="24"/>
                <w:lang w:val="ru-RU"/>
              </w:rPr>
              <w:t xml:space="preserve"> мастер-класс</w:t>
            </w:r>
            <w:r>
              <w:rPr>
                <w:sz w:val="24"/>
                <w:szCs w:val="24"/>
                <w:lang w:val="ru-RU"/>
              </w:rPr>
              <w:t>ов</w:t>
            </w:r>
            <w:r w:rsidRPr="003A36B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br/>
            </w:r>
            <w:r w:rsidRPr="003A36B4">
              <w:rPr>
                <w:sz w:val="24"/>
                <w:szCs w:val="24"/>
                <w:lang w:val="ru-RU"/>
              </w:rPr>
              <w:t>для врачей г</w:t>
            </w:r>
            <w:r>
              <w:rPr>
                <w:sz w:val="24"/>
                <w:szCs w:val="24"/>
                <w:lang w:val="ru-RU"/>
              </w:rPr>
              <w:t xml:space="preserve">орода </w:t>
            </w:r>
            <w:r w:rsidRPr="003A36B4">
              <w:rPr>
                <w:sz w:val="24"/>
                <w:szCs w:val="24"/>
                <w:lang w:val="ru-RU"/>
              </w:rPr>
              <w:t>Ташкент</w:t>
            </w:r>
            <w:r w:rsidR="001D09C9">
              <w:rPr>
                <w:sz w:val="24"/>
                <w:szCs w:val="24"/>
                <w:lang w:val="ru-RU"/>
              </w:rPr>
              <w:t>а</w:t>
            </w:r>
            <w:r w:rsidRPr="003A36B4">
              <w:rPr>
                <w:sz w:val="24"/>
                <w:szCs w:val="24"/>
                <w:lang w:val="ru-RU"/>
              </w:rPr>
              <w:t xml:space="preserve"> в Санкт-Петербурге.</w:t>
            </w:r>
          </w:p>
        </w:tc>
        <w:tc>
          <w:tcPr>
            <w:tcW w:w="1702" w:type="dxa"/>
          </w:tcPr>
          <w:p w14:paraId="15B250A8" w14:textId="3AD66553" w:rsidR="00F15CE1" w:rsidRPr="0064421A" w:rsidRDefault="00443F04" w:rsidP="00F15CE1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0269DA6A" w14:textId="29860674" w:rsidR="00F15CE1" w:rsidRPr="0064421A" w:rsidRDefault="00F15CE1" w:rsidP="00F15CE1">
            <w:pPr>
              <w:jc w:val="center"/>
            </w:pPr>
            <w:r w:rsidRPr="0064421A">
              <w:t>Комитет по здравоохранению</w:t>
            </w:r>
          </w:p>
        </w:tc>
        <w:tc>
          <w:tcPr>
            <w:tcW w:w="3969" w:type="dxa"/>
            <w:shd w:val="clear" w:color="auto" w:fill="auto"/>
          </w:tcPr>
          <w:p w14:paraId="5D725B5C" w14:textId="72BF5930" w:rsidR="00F15CE1" w:rsidRPr="003A36B4" w:rsidRDefault="00F15CE1" w:rsidP="008A4E91">
            <w:pPr>
              <w:jc w:val="center"/>
            </w:pPr>
            <w:r w:rsidRPr="003A36B4">
              <w:t>Заместитель хокима,</w:t>
            </w:r>
          </w:p>
          <w:p w14:paraId="358687F8" w14:textId="35A48876" w:rsidR="00F15CE1" w:rsidRPr="0064421A" w:rsidRDefault="00F15CE1" w:rsidP="008A4E91">
            <w:pPr>
              <w:jc w:val="center"/>
            </w:pPr>
            <w:r w:rsidRPr="003A36B4">
              <w:t>Главное управление здравоохранения города Ташкент</w:t>
            </w:r>
          </w:p>
        </w:tc>
      </w:tr>
      <w:tr w:rsidR="00F15CE1" w:rsidRPr="00370D53" w14:paraId="6DE160AA" w14:textId="77777777" w:rsidTr="00DE3D2F">
        <w:trPr>
          <w:trHeight w:val="20"/>
        </w:trPr>
        <w:tc>
          <w:tcPr>
            <w:tcW w:w="708" w:type="dxa"/>
            <w:shd w:val="clear" w:color="auto" w:fill="auto"/>
          </w:tcPr>
          <w:p w14:paraId="0FB74BE0" w14:textId="23B529FD" w:rsidR="00F15CE1" w:rsidRPr="00F15CE1" w:rsidRDefault="00F15CE1" w:rsidP="00F15CE1">
            <w:r>
              <w:t>7.4</w:t>
            </w:r>
          </w:p>
        </w:tc>
        <w:tc>
          <w:tcPr>
            <w:tcW w:w="5387" w:type="dxa"/>
            <w:shd w:val="clear" w:color="auto" w:fill="auto"/>
          </w:tcPr>
          <w:p w14:paraId="05E67F36" w14:textId="7E5EEC70" w:rsidR="00F15CE1" w:rsidRPr="0064421A" w:rsidRDefault="00F15CE1" w:rsidP="00F15CE1">
            <w:pPr>
              <w:pStyle w:val="61"/>
              <w:shd w:val="clear" w:color="auto" w:fill="auto"/>
              <w:tabs>
                <w:tab w:val="left" w:pos="361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  <w:lang w:val="ru-RU"/>
              </w:rPr>
            </w:pPr>
            <w:r w:rsidRPr="0064421A">
              <w:rPr>
                <w:sz w:val="24"/>
                <w:szCs w:val="24"/>
                <w:lang w:val="ru-RU"/>
              </w:rPr>
              <w:t xml:space="preserve">Содействие развитию медицинского туризма между Санкт-Петербургом и городом Ташкентом </w:t>
            </w:r>
            <w:r w:rsidRPr="0064421A">
              <w:rPr>
                <w:sz w:val="24"/>
                <w:szCs w:val="24"/>
                <w:lang w:val="ru-RU"/>
              </w:rPr>
              <w:br/>
              <w:t xml:space="preserve">в части лечения онкологических заболеваний </w:t>
            </w:r>
            <w:r w:rsidRPr="0064421A">
              <w:rPr>
                <w:sz w:val="24"/>
                <w:szCs w:val="24"/>
                <w:lang w:val="ru-RU"/>
              </w:rPr>
              <w:br/>
            </w:r>
            <w:r w:rsidRPr="0064421A">
              <w:rPr>
                <w:sz w:val="24"/>
                <w:szCs w:val="24"/>
                <w:lang w:val="ru-RU"/>
              </w:rPr>
              <w:lastRenderedPageBreak/>
              <w:t>в медицинских учреждениях</w:t>
            </w:r>
            <w:r w:rsidR="001D09C9">
              <w:rPr>
                <w:sz w:val="24"/>
                <w:szCs w:val="24"/>
                <w:lang w:val="ru-RU"/>
              </w:rPr>
              <w:t xml:space="preserve">, расположенных </w:t>
            </w:r>
            <w:r w:rsidR="001D09C9">
              <w:rPr>
                <w:sz w:val="24"/>
                <w:szCs w:val="24"/>
                <w:lang w:val="ru-RU"/>
              </w:rPr>
              <w:br/>
              <w:t>на территории</w:t>
            </w:r>
            <w:r w:rsidRPr="0064421A">
              <w:rPr>
                <w:sz w:val="24"/>
                <w:szCs w:val="24"/>
                <w:lang w:val="ru-RU"/>
              </w:rPr>
              <w:t xml:space="preserve"> Санкт-Петербурга</w:t>
            </w:r>
            <w:r w:rsidR="008B717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2" w:type="dxa"/>
          </w:tcPr>
          <w:p w14:paraId="242756D8" w14:textId="078991B2" w:rsidR="00F15CE1" w:rsidRPr="0064421A" w:rsidRDefault="00443F04" w:rsidP="00F15CE1">
            <w:pPr>
              <w:jc w:val="center"/>
            </w:pPr>
            <w:r w:rsidRPr="003A36B4">
              <w:lastRenderedPageBreak/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452A61C4" w14:textId="6894810A" w:rsidR="00F15CE1" w:rsidRPr="0064421A" w:rsidRDefault="00F15CE1" w:rsidP="00F15CE1">
            <w:pPr>
              <w:jc w:val="center"/>
            </w:pPr>
            <w:r w:rsidRPr="0064421A">
              <w:t xml:space="preserve">Медицинский институт </w:t>
            </w:r>
            <w:r w:rsidRPr="0064421A">
              <w:br/>
              <w:t>им. Березина Сергея</w:t>
            </w:r>
          </w:p>
          <w:p w14:paraId="76AADBE2" w14:textId="77777777" w:rsidR="00F15CE1" w:rsidRPr="0064421A" w:rsidRDefault="00F15CE1" w:rsidP="00F15CE1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194CC92F" w14:textId="24D949B1" w:rsidR="00F15CE1" w:rsidRPr="003A36B4" w:rsidRDefault="00F15CE1" w:rsidP="008A4E91">
            <w:pPr>
              <w:jc w:val="center"/>
            </w:pPr>
            <w:r w:rsidRPr="003A36B4">
              <w:t>Заместитель хокима,</w:t>
            </w:r>
          </w:p>
          <w:p w14:paraId="13C25FD2" w14:textId="78885FA3" w:rsidR="00F15CE1" w:rsidRPr="0064421A" w:rsidRDefault="00F15CE1" w:rsidP="008A4E91">
            <w:pPr>
              <w:jc w:val="center"/>
            </w:pPr>
            <w:r w:rsidRPr="003A36B4">
              <w:t>Главное управление здравоохранения города Ташкент</w:t>
            </w:r>
          </w:p>
        </w:tc>
      </w:tr>
      <w:tr w:rsidR="00093A1C" w:rsidRPr="00370D53" w14:paraId="4537B692" w14:textId="77777777" w:rsidTr="00DE3D2F">
        <w:trPr>
          <w:trHeight w:val="20"/>
        </w:trPr>
        <w:tc>
          <w:tcPr>
            <w:tcW w:w="708" w:type="dxa"/>
            <w:shd w:val="clear" w:color="auto" w:fill="auto"/>
          </w:tcPr>
          <w:p w14:paraId="3E45654B" w14:textId="3FB3F14F" w:rsidR="00093A1C" w:rsidRDefault="00093A1C" w:rsidP="00F15CE1">
            <w:r>
              <w:t>7.5</w:t>
            </w:r>
          </w:p>
        </w:tc>
        <w:tc>
          <w:tcPr>
            <w:tcW w:w="5387" w:type="dxa"/>
            <w:shd w:val="clear" w:color="auto" w:fill="auto"/>
          </w:tcPr>
          <w:p w14:paraId="074BD101" w14:textId="236CEADE" w:rsidR="00093A1C" w:rsidRPr="0064421A" w:rsidRDefault="00093A1C" w:rsidP="00F15CE1">
            <w:pPr>
              <w:pStyle w:val="61"/>
              <w:shd w:val="clear" w:color="auto" w:fill="auto"/>
              <w:tabs>
                <w:tab w:val="left" w:pos="361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  <w:lang w:val="ru-RU"/>
              </w:rPr>
            </w:pPr>
            <w:r w:rsidRPr="00093A1C">
              <w:rPr>
                <w:sz w:val="24"/>
                <w:szCs w:val="24"/>
                <w:lang w:val="ru-RU"/>
              </w:rPr>
              <w:t xml:space="preserve">Обмен опытом работы и лучшими практиками </w:t>
            </w:r>
            <w:r>
              <w:rPr>
                <w:sz w:val="24"/>
                <w:szCs w:val="24"/>
                <w:lang w:val="ru-RU"/>
              </w:rPr>
              <w:br/>
            </w:r>
            <w:r w:rsidRPr="00093A1C">
              <w:rPr>
                <w:sz w:val="24"/>
                <w:szCs w:val="24"/>
                <w:lang w:val="ru-RU"/>
              </w:rPr>
              <w:t>в сфере социальной защиты населения (в случае поступления запроса)</w:t>
            </w:r>
            <w:r w:rsidR="008B717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2" w:type="dxa"/>
          </w:tcPr>
          <w:p w14:paraId="029DD647" w14:textId="78EF83EC" w:rsidR="00093A1C" w:rsidRPr="009C61A2" w:rsidRDefault="00443F04" w:rsidP="00F15CE1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7C321D22" w14:textId="23E0CF83" w:rsidR="00093A1C" w:rsidRPr="0064421A" w:rsidRDefault="00093A1C" w:rsidP="00F15CE1">
            <w:pPr>
              <w:jc w:val="center"/>
            </w:pPr>
            <w:r>
              <w:t>Комитет по социальной политике 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29949C2A" w14:textId="77777777" w:rsidR="00093A1C" w:rsidRPr="003A36B4" w:rsidRDefault="00093A1C" w:rsidP="00F15CE1">
            <w:pPr>
              <w:jc w:val="center"/>
            </w:pPr>
          </w:p>
        </w:tc>
      </w:tr>
      <w:tr w:rsidR="00093A1C" w:rsidRPr="00370D53" w14:paraId="527EF2A2" w14:textId="77777777" w:rsidTr="00DE3D2F">
        <w:trPr>
          <w:trHeight w:val="20"/>
        </w:trPr>
        <w:tc>
          <w:tcPr>
            <w:tcW w:w="708" w:type="dxa"/>
            <w:shd w:val="clear" w:color="auto" w:fill="auto"/>
          </w:tcPr>
          <w:p w14:paraId="19DCB0A1" w14:textId="44FD3A04" w:rsidR="00093A1C" w:rsidRDefault="00093A1C" w:rsidP="00093A1C">
            <w:r>
              <w:t>7.6</w:t>
            </w:r>
          </w:p>
        </w:tc>
        <w:tc>
          <w:tcPr>
            <w:tcW w:w="5387" w:type="dxa"/>
            <w:shd w:val="clear" w:color="auto" w:fill="auto"/>
          </w:tcPr>
          <w:p w14:paraId="4270DAF8" w14:textId="690EB981" w:rsidR="00093A1C" w:rsidRPr="00093A1C" w:rsidRDefault="00093A1C" w:rsidP="00093A1C">
            <w:pPr>
              <w:pStyle w:val="61"/>
              <w:shd w:val="clear" w:color="auto" w:fill="auto"/>
              <w:tabs>
                <w:tab w:val="left" w:pos="361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  <w:lang w:val="ru-RU"/>
              </w:rPr>
            </w:pPr>
            <w:r w:rsidRPr="00093A1C">
              <w:rPr>
                <w:sz w:val="24"/>
                <w:szCs w:val="24"/>
                <w:lang w:val="ru-RU"/>
              </w:rPr>
              <w:t xml:space="preserve">Обмен информацией о наиболее значимых мероприятиях в сфере социальной защиты населения, проводимых в Санкт-Петербурге </w:t>
            </w:r>
            <w:r>
              <w:rPr>
                <w:sz w:val="24"/>
                <w:szCs w:val="24"/>
                <w:lang w:val="ru-RU"/>
              </w:rPr>
              <w:br/>
            </w:r>
            <w:r w:rsidRPr="00093A1C">
              <w:rPr>
                <w:sz w:val="24"/>
                <w:szCs w:val="24"/>
                <w:lang w:val="ru-RU"/>
              </w:rPr>
              <w:t xml:space="preserve">и </w:t>
            </w:r>
            <w:r w:rsidR="001D09C9">
              <w:rPr>
                <w:sz w:val="24"/>
                <w:szCs w:val="24"/>
                <w:lang w:val="ru-RU"/>
              </w:rPr>
              <w:t xml:space="preserve">городе </w:t>
            </w:r>
            <w:r w:rsidRPr="00093A1C">
              <w:rPr>
                <w:sz w:val="24"/>
                <w:szCs w:val="24"/>
                <w:lang w:val="ru-RU"/>
              </w:rPr>
              <w:t xml:space="preserve">Ташкенте, и содействие участию </w:t>
            </w:r>
            <w:r>
              <w:rPr>
                <w:sz w:val="24"/>
                <w:szCs w:val="24"/>
                <w:lang w:val="ru-RU"/>
              </w:rPr>
              <w:br/>
            </w:r>
            <w:r w:rsidRPr="00093A1C">
              <w:rPr>
                <w:sz w:val="24"/>
                <w:szCs w:val="24"/>
                <w:lang w:val="ru-RU"/>
              </w:rPr>
              <w:t xml:space="preserve">в мероприятиях представителей исполнительных органов государственной власти и учреждений системы социальной защиты населения </w:t>
            </w:r>
            <w:r w:rsidR="001D09C9">
              <w:rPr>
                <w:sz w:val="24"/>
                <w:szCs w:val="24"/>
                <w:lang w:val="ru-RU"/>
              </w:rPr>
              <w:br/>
            </w:r>
            <w:r w:rsidRPr="00093A1C">
              <w:rPr>
                <w:sz w:val="24"/>
                <w:szCs w:val="24"/>
                <w:lang w:val="ru-RU"/>
              </w:rPr>
              <w:t xml:space="preserve">Санкт-Петербурга и </w:t>
            </w:r>
            <w:r w:rsidR="001D09C9">
              <w:rPr>
                <w:sz w:val="24"/>
                <w:szCs w:val="24"/>
                <w:lang w:val="ru-RU"/>
              </w:rPr>
              <w:t xml:space="preserve">города </w:t>
            </w:r>
            <w:r w:rsidRPr="00093A1C">
              <w:rPr>
                <w:sz w:val="24"/>
                <w:szCs w:val="24"/>
                <w:lang w:val="ru-RU"/>
              </w:rPr>
              <w:t>Ташкента (в случае поступления запроса)</w:t>
            </w:r>
            <w:r w:rsidR="008B717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2" w:type="dxa"/>
          </w:tcPr>
          <w:p w14:paraId="7E8D24B2" w14:textId="2CDFBDC0" w:rsidR="00093A1C" w:rsidRPr="009C61A2" w:rsidRDefault="00443F04" w:rsidP="00093A1C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07C5C13F" w14:textId="13176454" w:rsidR="00093A1C" w:rsidRDefault="00093A1C" w:rsidP="00093A1C">
            <w:pPr>
              <w:jc w:val="center"/>
            </w:pPr>
            <w:r>
              <w:t>Комитет по социальной политике 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489335AC" w14:textId="77777777" w:rsidR="00093A1C" w:rsidRPr="003A36B4" w:rsidRDefault="00093A1C" w:rsidP="00093A1C">
            <w:pPr>
              <w:jc w:val="center"/>
            </w:pPr>
          </w:p>
        </w:tc>
      </w:tr>
      <w:tr w:rsidR="00093A1C" w:rsidRPr="00370D53" w14:paraId="1A8984E7" w14:textId="77777777" w:rsidTr="00DE3D2F">
        <w:trPr>
          <w:trHeight w:val="20"/>
        </w:trPr>
        <w:tc>
          <w:tcPr>
            <w:tcW w:w="708" w:type="dxa"/>
            <w:shd w:val="clear" w:color="auto" w:fill="auto"/>
          </w:tcPr>
          <w:p w14:paraId="11C5A41B" w14:textId="5A0C8D39" w:rsidR="00093A1C" w:rsidRDefault="008B717B" w:rsidP="00093A1C">
            <w:r>
              <w:t>7.7</w:t>
            </w:r>
          </w:p>
        </w:tc>
        <w:tc>
          <w:tcPr>
            <w:tcW w:w="5387" w:type="dxa"/>
            <w:shd w:val="clear" w:color="auto" w:fill="auto"/>
          </w:tcPr>
          <w:p w14:paraId="66356AF6" w14:textId="222A1221" w:rsidR="00093A1C" w:rsidRPr="00093A1C" w:rsidRDefault="00093A1C" w:rsidP="00093A1C">
            <w:pPr>
              <w:pStyle w:val="61"/>
              <w:shd w:val="clear" w:color="auto" w:fill="auto"/>
              <w:tabs>
                <w:tab w:val="left" w:pos="361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  <w:lang w:val="ru-RU"/>
              </w:rPr>
            </w:pPr>
            <w:r w:rsidRPr="00093A1C">
              <w:rPr>
                <w:sz w:val="24"/>
                <w:szCs w:val="24"/>
                <w:lang w:val="ru-RU"/>
              </w:rPr>
              <w:t xml:space="preserve">Оказание содействия ветеранам Великой Отечественной войны, проживающим </w:t>
            </w:r>
            <w:r>
              <w:rPr>
                <w:sz w:val="24"/>
                <w:szCs w:val="24"/>
                <w:lang w:val="ru-RU"/>
              </w:rPr>
              <w:br/>
            </w:r>
            <w:r w:rsidRPr="00093A1C">
              <w:rPr>
                <w:sz w:val="24"/>
                <w:szCs w:val="24"/>
                <w:lang w:val="ru-RU"/>
              </w:rPr>
              <w:t xml:space="preserve">в Республике Узбекистан, в посещении в качестве почетных гостей мероприятий, приуроченных </w:t>
            </w:r>
            <w:r>
              <w:rPr>
                <w:sz w:val="24"/>
                <w:szCs w:val="24"/>
                <w:lang w:val="ru-RU"/>
              </w:rPr>
              <w:br/>
            </w:r>
            <w:r w:rsidRPr="00093A1C">
              <w:rPr>
                <w:sz w:val="24"/>
                <w:szCs w:val="24"/>
                <w:lang w:val="ru-RU"/>
              </w:rPr>
              <w:t>к памятным датам военной истории (окончание Ленинградской битвы 9 августа, прорыв блокады Ленинграда 18 января, полное освобождение Ленинграда от фашистской блокады 27 января, Победа в Великой Отечественной войне 9 мая)</w:t>
            </w:r>
            <w:r w:rsidR="008B717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2" w:type="dxa"/>
          </w:tcPr>
          <w:p w14:paraId="2A554053" w14:textId="0F1733D2" w:rsidR="00093A1C" w:rsidRPr="009C61A2" w:rsidRDefault="00443F04" w:rsidP="00093A1C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23918BA4" w14:textId="6E988B40" w:rsidR="00093A1C" w:rsidRDefault="00093A1C" w:rsidP="00093A1C">
            <w:pPr>
              <w:jc w:val="center"/>
            </w:pPr>
            <w:r>
              <w:t>Комитет по социальной политике 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21A6E41A" w14:textId="77777777" w:rsidR="00093A1C" w:rsidRPr="003A36B4" w:rsidRDefault="00093A1C" w:rsidP="00093A1C">
            <w:pPr>
              <w:jc w:val="center"/>
            </w:pPr>
          </w:p>
        </w:tc>
      </w:tr>
      <w:tr w:rsidR="00F15CE1" w:rsidRPr="00370D53" w14:paraId="6AC08802" w14:textId="77777777" w:rsidTr="00976C5D">
        <w:trPr>
          <w:trHeight w:val="20"/>
        </w:trPr>
        <w:tc>
          <w:tcPr>
            <w:tcW w:w="15451" w:type="dxa"/>
            <w:gridSpan w:val="5"/>
          </w:tcPr>
          <w:p w14:paraId="7E4DE5E3" w14:textId="28EF53EC" w:rsidR="00F15CE1" w:rsidRPr="0064421A" w:rsidRDefault="00F15CE1" w:rsidP="00F15CE1">
            <w:pPr>
              <w:jc w:val="center"/>
              <w:rPr>
                <w:b/>
              </w:rPr>
            </w:pPr>
            <w:r w:rsidRPr="003A36B4">
              <w:rPr>
                <w:b/>
              </w:rPr>
              <w:t>8. В ОБЛАСТИ КУЛЬТУРЫ</w:t>
            </w:r>
          </w:p>
        </w:tc>
      </w:tr>
      <w:tr w:rsidR="007239E0" w:rsidRPr="00370D53" w14:paraId="3004C173" w14:textId="77777777" w:rsidTr="00DE3D2F">
        <w:trPr>
          <w:trHeight w:val="20"/>
        </w:trPr>
        <w:tc>
          <w:tcPr>
            <w:tcW w:w="708" w:type="dxa"/>
          </w:tcPr>
          <w:p w14:paraId="772E9F0C" w14:textId="1A374E32" w:rsidR="007239E0" w:rsidRPr="00370D53" w:rsidRDefault="007239E0" w:rsidP="007239E0">
            <w:r>
              <w:t>8</w:t>
            </w:r>
            <w:r w:rsidRPr="00370D53">
              <w:t>.1</w:t>
            </w:r>
          </w:p>
        </w:tc>
        <w:tc>
          <w:tcPr>
            <w:tcW w:w="5387" w:type="dxa"/>
            <w:shd w:val="clear" w:color="auto" w:fill="auto"/>
          </w:tcPr>
          <w:p w14:paraId="529885E5" w14:textId="176B08D3" w:rsidR="007239E0" w:rsidRPr="0064421A" w:rsidRDefault="007239E0" w:rsidP="007239E0">
            <w:pPr>
              <w:contextualSpacing/>
              <w:jc w:val="both"/>
              <w:rPr>
                <w:szCs w:val="28"/>
              </w:rPr>
            </w:pPr>
            <w:r w:rsidRPr="0064421A">
              <w:rPr>
                <w:szCs w:val="28"/>
              </w:rPr>
              <w:t>Оказание содействия в организации обмена информацией о ключевых мероприятиях международного уровня в сфере культуры, проводимых в Санкт-Петербурге и в городе Ташкент</w:t>
            </w:r>
            <w:r w:rsidR="00F74955">
              <w:rPr>
                <w:szCs w:val="28"/>
              </w:rPr>
              <w:t>е</w:t>
            </w:r>
            <w:r>
              <w:rPr>
                <w:szCs w:val="28"/>
              </w:rPr>
              <w:t>.</w:t>
            </w:r>
          </w:p>
        </w:tc>
        <w:tc>
          <w:tcPr>
            <w:tcW w:w="1702" w:type="dxa"/>
          </w:tcPr>
          <w:p w14:paraId="7BCAECEF" w14:textId="12C5D4BA" w:rsidR="007239E0" w:rsidRPr="0064421A" w:rsidRDefault="00443F04" w:rsidP="007239E0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405589D1" w14:textId="0D79269C" w:rsidR="007239E0" w:rsidRPr="0064421A" w:rsidRDefault="007239E0" w:rsidP="007239E0">
            <w:pPr>
              <w:jc w:val="center"/>
            </w:pPr>
            <w:r w:rsidRPr="0064421A">
              <w:t xml:space="preserve">Комитет по культуре </w:t>
            </w:r>
            <w:r w:rsidRPr="0064421A">
              <w:br/>
              <w:t>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0DEF1F13" w14:textId="4AC8455B" w:rsidR="007239E0" w:rsidRPr="003A36B4" w:rsidRDefault="007239E0" w:rsidP="008A4E91">
            <w:pPr>
              <w:jc w:val="center"/>
            </w:pPr>
            <w:r w:rsidRPr="003A36B4">
              <w:t>Заместитель хокима,</w:t>
            </w:r>
          </w:p>
          <w:p w14:paraId="13A09521" w14:textId="00199060" w:rsidR="007239E0" w:rsidRPr="0064421A" w:rsidRDefault="007239E0" w:rsidP="008A4E91">
            <w:pPr>
              <w:jc w:val="center"/>
            </w:pPr>
            <w:r w:rsidRPr="003A36B4">
              <w:t>Управление культуры города Ташкент</w:t>
            </w:r>
          </w:p>
        </w:tc>
      </w:tr>
      <w:tr w:rsidR="000178BA" w:rsidRPr="000178BA" w14:paraId="1663CDF9" w14:textId="77777777" w:rsidTr="00DE3D2F">
        <w:trPr>
          <w:trHeight w:val="20"/>
        </w:trPr>
        <w:tc>
          <w:tcPr>
            <w:tcW w:w="708" w:type="dxa"/>
          </w:tcPr>
          <w:p w14:paraId="417E1BEA" w14:textId="016B5876" w:rsidR="007239E0" w:rsidRPr="000178BA" w:rsidRDefault="007239E0" w:rsidP="007239E0">
            <w:r w:rsidRPr="000178BA">
              <w:t>8.2</w:t>
            </w:r>
          </w:p>
        </w:tc>
        <w:tc>
          <w:tcPr>
            <w:tcW w:w="5387" w:type="dxa"/>
            <w:shd w:val="clear" w:color="auto" w:fill="auto"/>
          </w:tcPr>
          <w:p w14:paraId="1E01B042" w14:textId="1A7D5AFD" w:rsidR="007239E0" w:rsidRPr="000178BA" w:rsidRDefault="007239E0" w:rsidP="007239E0">
            <w:pPr>
              <w:spacing w:after="160"/>
              <w:contextualSpacing/>
              <w:jc w:val="both"/>
              <w:rPr>
                <w:szCs w:val="28"/>
              </w:rPr>
            </w:pPr>
            <w:r w:rsidRPr="000178BA">
              <w:rPr>
                <w:szCs w:val="28"/>
              </w:rPr>
              <w:t xml:space="preserve">Содействие в организации и проведении культурной программы «Дней Ташкента» </w:t>
            </w:r>
            <w:r w:rsidRPr="000178BA">
              <w:rPr>
                <w:szCs w:val="28"/>
              </w:rPr>
              <w:br/>
              <w:t>в Санкт-Петербурге и культурной программы «Дней Санкт-Петербурга» в городе Ташкенте.</w:t>
            </w:r>
          </w:p>
        </w:tc>
        <w:tc>
          <w:tcPr>
            <w:tcW w:w="1702" w:type="dxa"/>
          </w:tcPr>
          <w:p w14:paraId="510BBB1D" w14:textId="772D453E" w:rsidR="007239E0" w:rsidRPr="000178BA" w:rsidRDefault="00443F04" w:rsidP="007239E0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41D39C0F" w14:textId="529A038B" w:rsidR="007239E0" w:rsidRPr="000178BA" w:rsidRDefault="000178BA" w:rsidP="007239E0">
            <w:pPr>
              <w:jc w:val="center"/>
            </w:pPr>
            <w:r>
              <w:t>Комитет по внешним связям 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021C025B" w14:textId="406E2BB8" w:rsidR="007239E0" w:rsidRPr="000178BA" w:rsidRDefault="007239E0" w:rsidP="008A4E91">
            <w:pPr>
              <w:jc w:val="center"/>
            </w:pPr>
            <w:r w:rsidRPr="000178BA">
              <w:t>Первый заместитель хокима,</w:t>
            </w:r>
          </w:p>
          <w:p w14:paraId="30BA4043" w14:textId="66D03627" w:rsidR="007239E0" w:rsidRPr="000178BA" w:rsidRDefault="007239E0" w:rsidP="008A4E91">
            <w:pPr>
              <w:jc w:val="center"/>
            </w:pPr>
            <w:r w:rsidRPr="000178BA">
              <w:t>Заместитель хокима,</w:t>
            </w:r>
          </w:p>
          <w:p w14:paraId="5B7EF0FE" w14:textId="4FA7DABA" w:rsidR="007239E0" w:rsidRPr="000178BA" w:rsidRDefault="007239E0" w:rsidP="008A4E91">
            <w:pPr>
              <w:jc w:val="center"/>
            </w:pPr>
            <w:r w:rsidRPr="000178BA">
              <w:t xml:space="preserve">Главное управление экономики </w:t>
            </w:r>
            <w:r w:rsidRPr="000178BA">
              <w:br/>
              <w:t>и финансов города Ташкент,</w:t>
            </w:r>
          </w:p>
          <w:p w14:paraId="2D092F76" w14:textId="0818EB30" w:rsidR="007239E0" w:rsidRPr="000178BA" w:rsidRDefault="007239E0" w:rsidP="008A4E91">
            <w:pPr>
              <w:jc w:val="center"/>
            </w:pPr>
            <w:r w:rsidRPr="000178BA">
              <w:lastRenderedPageBreak/>
              <w:t>Управление культуры города Ташкент,</w:t>
            </w:r>
          </w:p>
          <w:p w14:paraId="42C33777" w14:textId="3F034FC1" w:rsidR="007239E0" w:rsidRPr="000178BA" w:rsidRDefault="007239E0" w:rsidP="008A4E91">
            <w:pPr>
              <w:jc w:val="center"/>
              <w:rPr>
                <w:lang w:val="uz-Cyrl-UZ"/>
              </w:rPr>
            </w:pPr>
            <w:r w:rsidRPr="000178BA">
              <w:t>Управление туризма города Ташкент</w:t>
            </w:r>
          </w:p>
        </w:tc>
      </w:tr>
      <w:tr w:rsidR="007239E0" w:rsidRPr="00370D53" w14:paraId="1D25953B" w14:textId="77777777" w:rsidTr="00DE3D2F">
        <w:trPr>
          <w:trHeight w:val="2563"/>
        </w:trPr>
        <w:tc>
          <w:tcPr>
            <w:tcW w:w="708" w:type="dxa"/>
          </w:tcPr>
          <w:p w14:paraId="0DE18D92" w14:textId="14A8DA4F" w:rsidR="007239E0" w:rsidRPr="00370D53" w:rsidRDefault="007239E0" w:rsidP="007239E0">
            <w:r>
              <w:lastRenderedPageBreak/>
              <w:t>8</w:t>
            </w:r>
            <w:r w:rsidRPr="00370D53">
              <w:t>.3</w:t>
            </w:r>
          </w:p>
        </w:tc>
        <w:tc>
          <w:tcPr>
            <w:tcW w:w="5387" w:type="dxa"/>
            <w:shd w:val="clear" w:color="auto" w:fill="auto"/>
          </w:tcPr>
          <w:p w14:paraId="2100D1CA" w14:textId="0BC6FB19" w:rsidR="007239E0" w:rsidRPr="0064421A" w:rsidRDefault="007239E0" w:rsidP="007239E0">
            <w:pPr>
              <w:contextualSpacing/>
              <w:jc w:val="both"/>
            </w:pPr>
            <w:r w:rsidRPr="0064421A">
              <w:rPr>
                <w:szCs w:val="28"/>
              </w:rPr>
              <w:t xml:space="preserve">Оказание содействия в налаживании </w:t>
            </w:r>
            <w:r w:rsidR="00D85982">
              <w:rPr>
                <w:szCs w:val="28"/>
              </w:rPr>
              <w:br/>
            </w:r>
            <w:r w:rsidRPr="0064421A">
              <w:rPr>
                <w:szCs w:val="28"/>
              </w:rPr>
              <w:t xml:space="preserve">и расширении профессиональных и творческих контактов, а также в реализации </w:t>
            </w:r>
            <w:r w:rsidRPr="0064421A">
              <w:rPr>
                <w:szCs w:val="28"/>
              </w:rPr>
              <w:br/>
              <w:t xml:space="preserve">совместных проектов учреждений культуры, подведомственных Комитету по культуре </w:t>
            </w:r>
            <w:r w:rsidRPr="0064421A">
              <w:rPr>
                <w:szCs w:val="28"/>
              </w:rPr>
              <w:br/>
              <w:t>Санкт-Петербурга, и учреждений культуры</w:t>
            </w:r>
            <w:r w:rsidR="00D85982">
              <w:rPr>
                <w:szCs w:val="28"/>
              </w:rPr>
              <w:t>, осуществляющих деятельность в</w:t>
            </w:r>
            <w:r w:rsidRPr="0064421A">
              <w:rPr>
                <w:szCs w:val="28"/>
              </w:rPr>
              <w:t xml:space="preserve"> город</w:t>
            </w:r>
            <w:r w:rsidR="00D85982">
              <w:rPr>
                <w:szCs w:val="28"/>
              </w:rPr>
              <w:t>е</w:t>
            </w:r>
            <w:r w:rsidRPr="0064421A">
              <w:rPr>
                <w:szCs w:val="28"/>
              </w:rPr>
              <w:t xml:space="preserve"> Ташкент</w:t>
            </w:r>
            <w:r w:rsidR="00D85982">
              <w:rPr>
                <w:szCs w:val="28"/>
              </w:rPr>
              <w:t>е</w:t>
            </w:r>
            <w:r w:rsidRPr="0064421A">
              <w:rPr>
                <w:szCs w:val="28"/>
              </w:rPr>
              <w:t xml:space="preserve"> (</w:t>
            </w:r>
            <w:r w:rsidRPr="0064421A">
              <w:rPr>
                <w:i/>
                <w:iCs/>
                <w:szCs w:val="28"/>
              </w:rPr>
              <w:t>как в очном, так и в дистанционном форматах</w:t>
            </w:r>
            <w:r w:rsidRPr="0064421A">
              <w:rPr>
                <w:szCs w:val="28"/>
              </w:rPr>
              <w:t>).</w:t>
            </w:r>
          </w:p>
        </w:tc>
        <w:tc>
          <w:tcPr>
            <w:tcW w:w="1702" w:type="dxa"/>
          </w:tcPr>
          <w:p w14:paraId="50BA32A3" w14:textId="38277E02" w:rsidR="007239E0" w:rsidRPr="0064421A" w:rsidRDefault="00443F04" w:rsidP="007239E0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77CEB41" w14:textId="4A163348" w:rsidR="007239E0" w:rsidRPr="0064421A" w:rsidRDefault="007239E0" w:rsidP="007239E0">
            <w:pPr>
              <w:jc w:val="center"/>
            </w:pPr>
            <w:r w:rsidRPr="0064421A">
              <w:t xml:space="preserve">Комитет по культуре </w:t>
            </w:r>
            <w:r w:rsidRPr="0064421A">
              <w:br/>
              <w:t>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7699DA84" w14:textId="682DACA6" w:rsidR="007239E0" w:rsidRPr="003A36B4" w:rsidRDefault="007239E0" w:rsidP="008A4E91">
            <w:pPr>
              <w:jc w:val="center"/>
            </w:pPr>
            <w:r w:rsidRPr="003A36B4">
              <w:t>Заместитель хокима,</w:t>
            </w:r>
          </w:p>
          <w:p w14:paraId="2EB73EDD" w14:textId="7F49A29C" w:rsidR="007239E0" w:rsidRPr="003A36B4" w:rsidRDefault="007239E0" w:rsidP="008A4E91">
            <w:pPr>
              <w:jc w:val="center"/>
            </w:pPr>
            <w:r w:rsidRPr="003A36B4">
              <w:t>Управление культуры города Ташкент,</w:t>
            </w:r>
          </w:p>
          <w:p w14:paraId="6AEA45D9" w14:textId="2496E8FB" w:rsidR="007239E0" w:rsidRPr="0064421A" w:rsidRDefault="007239E0" w:rsidP="007239E0">
            <w:pPr>
              <w:jc w:val="center"/>
            </w:pPr>
            <w:r w:rsidRPr="003A36B4">
              <w:t>Управление по делам молодёжи города Ташкен</w:t>
            </w:r>
            <w:r w:rsidR="008A4E91">
              <w:t>т</w:t>
            </w:r>
            <w:r w:rsidRPr="003A36B4">
              <w:t>.</w:t>
            </w:r>
          </w:p>
        </w:tc>
      </w:tr>
      <w:tr w:rsidR="007239E0" w:rsidRPr="00370D53" w14:paraId="7622C131" w14:textId="77777777" w:rsidTr="00DE3D2F">
        <w:trPr>
          <w:trHeight w:val="1041"/>
        </w:trPr>
        <w:tc>
          <w:tcPr>
            <w:tcW w:w="708" w:type="dxa"/>
          </w:tcPr>
          <w:p w14:paraId="45DAB354" w14:textId="751EE2CE" w:rsidR="007239E0" w:rsidRPr="00370D53" w:rsidRDefault="007239E0" w:rsidP="007239E0">
            <w:r>
              <w:t>8</w:t>
            </w:r>
            <w:r w:rsidRPr="00370D53">
              <w:t>.4</w:t>
            </w:r>
          </w:p>
        </w:tc>
        <w:tc>
          <w:tcPr>
            <w:tcW w:w="5387" w:type="dxa"/>
            <w:shd w:val="clear" w:color="auto" w:fill="auto"/>
          </w:tcPr>
          <w:p w14:paraId="721E6E83" w14:textId="1F01E9D9" w:rsidR="007239E0" w:rsidRPr="0064421A" w:rsidRDefault="007239E0" w:rsidP="007239E0">
            <w:pPr>
              <w:pStyle w:val="a3"/>
              <w:tabs>
                <w:tab w:val="left" w:pos="1000"/>
              </w:tabs>
              <w:spacing w:line="240" w:lineRule="auto"/>
              <w:ind w:right="20"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Оказание содействия участию представителей города Ташкента в ежегодном </w:t>
            </w:r>
            <w:r>
              <w:rPr>
                <w:lang w:val="ru-RU" w:eastAsia="ru-RU"/>
              </w:rPr>
              <w:br/>
            </w:r>
            <w:r w:rsidRPr="0064421A">
              <w:rPr>
                <w:lang w:val="ru-RU" w:eastAsia="ru-RU"/>
              </w:rPr>
              <w:t>Санкт-Петербургском международном</w:t>
            </w:r>
            <w:r>
              <w:rPr>
                <w:lang w:val="ru-RU" w:eastAsia="ru-RU"/>
              </w:rPr>
              <w:t xml:space="preserve"> форуме объединенных культур (Санкт-Петербургском международном</w:t>
            </w:r>
            <w:r w:rsidRPr="0064421A">
              <w:rPr>
                <w:lang w:val="ru-RU" w:eastAsia="ru-RU"/>
              </w:rPr>
              <w:t xml:space="preserve"> культурном форуме</w:t>
            </w:r>
            <w:r>
              <w:rPr>
                <w:lang w:val="ru-RU" w:eastAsia="ru-RU"/>
              </w:rPr>
              <w:t>)</w:t>
            </w:r>
            <w:r w:rsidRPr="0064421A">
              <w:rPr>
                <w:lang w:val="ru-RU" w:eastAsia="ru-RU"/>
              </w:rPr>
              <w:t>.</w:t>
            </w:r>
          </w:p>
        </w:tc>
        <w:tc>
          <w:tcPr>
            <w:tcW w:w="1702" w:type="dxa"/>
          </w:tcPr>
          <w:p w14:paraId="290DC2F0" w14:textId="234D6B95" w:rsidR="007239E0" w:rsidRPr="0064421A" w:rsidRDefault="00443F04" w:rsidP="007239E0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14827EFE" w14:textId="12357D1F" w:rsidR="007239E0" w:rsidRPr="0064421A" w:rsidRDefault="007239E0" w:rsidP="007239E0">
            <w:pPr>
              <w:jc w:val="center"/>
            </w:pPr>
            <w:r w:rsidRPr="0064421A">
              <w:t xml:space="preserve">Комитет по культуре </w:t>
            </w:r>
            <w:r w:rsidRPr="0064421A">
              <w:br/>
              <w:t>Санкт-Петербурга,</w:t>
            </w:r>
          </w:p>
          <w:p w14:paraId="6D4EA339" w14:textId="74DA0341" w:rsidR="007239E0" w:rsidRPr="0064421A" w:rsidRDefault="007239E0" w:rsidP="007239E0">
            <w:pPr>
              <w:jc w:val="center"/>
            </w:pPr>
            <w:r w:rsidRPr="0064421A">
              <w:t>Комитет по внешним связям</w:t>
            </w:r>
          </w:p>
          <w:p w14:paraId="7CD8B073" w14:textId="77777777" w:rsidR="007239E0" w:rsidRPr="0064421A" w:rsidRDefault="007239E0" w:rsidP="007239E0">
            <w:pPr>
              <w:jc w:val="center"/>
            </w:pPr>
            <w:r w:rsidRPr="0064421A">
              <w:t>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4913A940" w14:textId="4D6F5F93" w:rsidR="007239E0" w:rsidRPr="003A36B4" w:rsidRDefault="007239E0" w:rsidP="008A4E91">
            <w:pPr>
              <w:jc w:val="center"/>
            </w:pPr>
            <w:r w:rsidRPr="003A36B4">
              <w:t>Заместитель хокима,</w:t>
            </w:r>
          </w:p>
          <w:p w14:paraId="396A623E" w14:textId="239A4151" w:rsidR="007239E0" w:rsidRPr="008A4E91" w:rsidRDefault="007239E0" w:rsidP="008A4E91">
            <w:pPr>
              <w:jc w:val="center"/>
            </w:pPr>
            <w:r w:rsidRPr="003A36B4">
              <w:t>Управление культуры города Ташкент</w:t>
            </w:r>
          </w:p>
        </w:tc>
      </w:tr>
      <w:tr w:rsidR="00F15CE1" w:rsidRPr="00370D53" w14:paraId="71C16DCF" w14:textId="77777777" w:rsidTr="00976C5D">
        <w:trPr>
          <w:trHeight w:val="20"/>
        </w:trPr>
        <w:tc>
          <w:tcPr>
            <w:tcW w:w="15451" w:type="dxa"/>
            <w:gridSpan w:val="5"/>
          </w:tcPr>
          <w:p w14:paraId="65AFFAE7" w14:textId="31BA81CA" w:rsidR="00F15CE1" w:rsidRPr="0064421A" w:rsidRDefault="007239E0" w:rsidP="00F15CE1">
            <w:pPr>
              <w:jc w:val="center"/>
              <w:rPr>
                <w:b/>
              </w:rPr>
            </w:pPr>
            <w:r w:rsidRPr="003A36B4">
              <w:rPr>
                <w:b/>
              </w:rPr>
              <w:t>9. В ОБЛАСТИ ТУРИЗМА</w:t>
            </w:r>
          </w:p>
        </w:tc>
      </w:tr>
      <w:tr w:rsidR="007239E0" w:rsidRPr="00370D53" w14:paraId="47593428" w14:textId="77777777" w:rsidTr="00DE3D2F">
        <w:trPr>
          <w:trHeight w:val="1391"/>
        </w:trPr>
        <w:tc>
          <w:tcPr>
            <w:tcW w:w="708" w:type="dxa"/>
          </w:tcPr>
          <w:p w14:paraId="249E8D05" w14:textId="6234377A" w:rsidR="007239E0" w:rsidRPr="00370D53" w:rsidRDefault="007239E0" w:rsidP="007239E0">
            <w:r>
              <w:t>9</w:t>
            </w:r>
            <w:r w:rsidRPr="00370D53">
              <w:t>.1</w:t>
            </w:r>
          </w:p>
        </w:tc>
        <w:tc>
          <w:tcPr>
            <w:tcW w:w="5387" w:type="dxa"/>
            <w:shd w:val="clear" w:color="auto" w:fill="auto"/>
          </w:tcPr>
          <w:p w14:paraId="7194C52A" w14:textId="63EFA29A" w:rsidR="007239E0" w:rsidRPr="0064421A" w:rsidRDefault="007239E0" w:rsidP="007239E0">
            <w:pPr>
              <w:pStyle w:val="a3"/>
              <w:tabs>
                <w:tab w:val="left" w:pos="1000"/>
              </w:tabs>
              <w:spacing w:after="0" w:line="240" w:lineRule="auto"/>
              <w:ind w:right="20" w:firstLine="1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Оказание содействия в обмене информацией </w:t>
            </w:r>
            <w:r w:rsidRPr="0064421A">
              <w:rPr>
                <w:lang w:val="ru-RU" w:eastAsia="ru-RU"/>
              </w:rPr>
              <w:br/>
              <w:t>о туристских ресурсах Санкт-Петербурга и города Ташкент путем взаимодействия туристско-информационных центров.</w:t>
            </w:r>
          </w:p>
        </w:tc>
        <w:tc>
          <w:tcPr>
            <w:tcW w:w="1702" w:type="dxa"/>
          </w:tcPr>
          <w:p w14:paraId="5011862C" w14:textId="0EAACA75" w:rsidR="007239E0" w:rsidRPr="0064421A" w:rsidRDefault="00443F04" w:rsidP="007239E0">
            <w:pPr>
              <w:shd w:val="clear" w:color="auto" w:fill="FFFFFF"/>
              <w:jc w:val="center"/>
              <w:textAlignment w:val="baseline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41A58AE7" w14:textId="2B394B7B" w:rsidR="007239E0" w:rsidRPr="0064421A" w:rsidRDefault="007239E0" w:rsidP="007239E0">
            <w:pPr>
              <w:shd w:val="clear" w:color="auto" w:fill="FFFFFF"/>
              <w:jc w:val="center"/>
              <w:textAlignment w:val="baseline"/>
            </w:pPr>
            <w:r w:rsidRPr="0064421A">
              <w:fldChar w:fldCharType="begin"/>
            </w:r>
            <w:r w:rsidRPr="0064421A">
              <w:instrText>HYPERLINK "http://gov.spb.ru/gov/otrasl/c_tourism/"</w:instrText>
            </w:r>
            <w:r w:rsidRPr="0064421A">
              <w:fldChar w:fldCharType="separate"/>
            </w:r>
            <w:r w:rsidRPr="0064421A">
              <w:t>Комитет по развитию туризма</w:t>
            </w:r>
          </w:p>
          <w:p w14:paraId="06CE99E9" w14:textId="5FD9913D" w:rsidR="007239E0" w:rsidRPr="0064421A" w:rsidRDefault="007239E0" w:rsidP="007239E0">
            <w:pPr>
              <w:shd w:val="clear" w:color="auto" w:fill="FFFFFF"/>
              <w:jc w:val="center"/>
              <w:textAlignment w:val="baseline"/>
            </w:pPr>
            <w:r w:rsidRPr="0064421A">
              <w:t>Санкт-Петербурга</w:t>
            </w:r>
            <w:r w:rsidRPr="0064421A">
              <w:fldChar w:fldCharType="end"/>
            </w:r>
            <w:r>
              <w:t>,</w:t>
            </w:r>
          </w:p>
          <w:p w14:paraId="017DF434" w14:textId="20CC43C1" w:rsidR="007239E0" w:rsidRPr="0064421A" w:rsidRDefault="007239E0" w:rsidP="007239E0">
            <w:pPr>
              <w:jc w:val="center"/>
            </w:pPr>
            <w:r>
              <w:t>СПб ГБУ «Городское туристско-информационное бюро»</w:t>
            </w:r>
          </w:p>
        </w:tc>
        <w:tc>
          <w:tcPr>
            <w:tcW w:w="3969" w:type="dxa"/>
            <w:shd w:val="clear" w:color="auto" w:fill="auto"/>
          </w:tcPr>
          <w:p w14:paraId="4407C9A4" w14:textId="66C63943" w:rsidR="007239E0" w:rsidRPr="003A36B4" w:rsidRDefault="007239E0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2646E06D" w14:textId="0D6C7385" w:rsidR="007239E0" w:rsidRPr="008A4E91" w:rsidRDefault="007239E0" w:rsidP="008A4E91">
            <w:pPr>
              <w:spacing w:before="40"/>
              <w:jc w:val="center"/>
            </w:pPr>
            <w:r w:rsidRPr="003A36B4">
              <w:t>Управление туризма города Ташкент</w:t>
            </w:r>
          </w:p>
        </w:tc>
      </w:tr>
      <w:tr w:rsidR="007239E0" w:rsidRPr="00370D53" w14:paraId="6391B4AE" w14:textId="77777777" w:rsidTr="00DE3D2F">
        <w:trPr>
          <w:trHeight w:val="1134"/>
        </w:trPr>
        <w:tc>
          <w:tcPr>
            <w:tcW w:w="708" w:type="dxa"/>
          </w:tcPr>
          <w:p w14:paraId="4432C49D" w14:textId="7B450B8E" w:rsidR="007239E0" w:rsidRPr="00370D53" w:rsidRDefault="007239E0" w:rsidP="007239E0">
            <w:r>
              <w:t>9</w:t>
            </w:r>
            <w:r w:rsidRPr="00370D53">
              <w:t>.2</w:t>
            </w:r>
          </w:p>
        </w:tc>
        <w:tc>
          <w:tcPr>
            <w:tcW w:w="5387" w:type="dxa"/>
            <w:shd w:val="clear" w:color="auto" w:fill="auto"/>
          </w:tcPr>
          <w:p w14:paraId="6AAD8BF5" w14:textId="5B78CAE9" w:rsidR="007239E0" w:rsidRPr="0064421A" w:rsidRDefault="005D2EB3" w:rsidP="007239E0">
            <w:pPr>
              <w:pStyle w:val="a3"/>
              <w:tabs>
                <w:tab w:val="left" w:pos="1000"/>
              </w:tabs>
              <w:spacing w:after="0" w:line="240" w:lineRule="auto"/>
              <w:ind w:right="20" w:firstLine="1"/>
              <w:jc w:val="both"/>
              <w:rPr>
                <w:lang w:val="ru-RU" w:eastAsia="ru-RU"/>
              </w:rPr>
            </w:pPr>
            <w:r w:rsidRPr="005D2EB3">
              <w:rPr>
                <w:lang w:val="ru-RU" w:eastAsia="ru-RU"/>
              </w:rPr>
              <w:t xml:space="preserve">Оказание содействия во взаимном участии </w:t>
            </w:r>
            <w:r>
              <w:rPr>
                <w:lang w:val="ru-RU" w:eastAsia="ru-RU"/>
              </w:rPr>
              <w:br/>
            </w:r>
            <w:r w:rsidRPr="005D2EB3">
              <w:rPr>
                <w:lang w:val="ru-RU" w:eastAsia="ru-RU"/>
              </w:rPr>
              <w:t xml:space="preserve">в международных туристских выставках </w:t>
            </w:r>
            <w:r>
              <w:rPr>
                <w:lang w:val="ru-RU" w:eastAsia="ru-RU"/>
              </w:rPr>
              <w:br/>
            </w:r>
            <w:r w:rsidRPr="005D2EB3">
              <w:rPr>
                <w:lang w:val="ru-RU" w:eastAsia="ru-RU"/>
              </w:rPr>
              <w:t>и мероприятиях на территори</w:t>
            </w:r>
            <w:r w:rsidR="00D85982">
              <w:rPr>
                <w:lang w:val="ru-RU" w:eastAsia="ru-RU"/>
              </w:rPr>
              <w:t>ях</w:t>
            </w:r>
            <w:r w:rsidRPr="005D2EB3">
              <w:rPr>
                <w:lang w:val="ru-RU" w:eastAsia="ru-RU"/>
              </w:rPr>
              <w:t xml:space="preserve"> </w:t>
            </w:r>
            <w:r w:rsidR="00D85982">
              <w:rPr>
                <w:lang w:val="ru-RU" w:eastAsia="ru-RU"/>
              </w:rPr>
              <w:br/>
            </w:r>
            <w:r w:rsidRPr="005D2EB3">
              <w:rPr>
                <w:lang w:val="ru-RU" w:eastAsia="ru-RU"/>
              </w:rPr>
              <w:t>Санкт-Петербурга и города Ташкент</w:t>
            </w:r>
            <w:r>
              <w:rPr>
                <w:lang w:val="ru-RU" w:eastAsia="ru-RU"/>
              </w:rPr>
              <w:t>.</w:t>
            </w:r>
          </w:p>
        </w:tc>
        <w:tc>
          <w:tcPr>
            <w:tcW w:w="1702" w:type="dxa"/>
          </w:tcPr>
          <w:p w14:paraId="1EAC710E" w14:textId="4255C16D" w:rsidR="007239E0" w:rsidRPr="0064421A" w:rsidRDefault="00443F04" w:rsidP="007239E0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9D46CCC" w14:textId="4B5533AE" w:rsidR="007239E0" w:rsidRPr="0064421A" w:rsidRDefault="007239E0" w:rsidP="007239E0">
            <w:pPr>
              <w:jc w:val="center"/>
            </w:pPr>
            <w:r w:rsidRPr="0064421A">
              <w:fldChar w:fldCharType="begin"/>
            </w:r>
            <w:r w:rsidRPr="0064421A">
              <w:instrText>HYPERLINK "http://gov.spb.ru/gov/otrasl/c_tourism/"</w:instrText>
            </w:r>
            <w:r w:rsidRPr="0064421A">
              <w:fldChar w:fldCharType="separate"/>
            </w:r>
            <w:r w:rsidRPr="0064421A">
              <w:t>Комитет по развитию туризма</w:t>
            </w:r>
          </w:p>
          <w:p w14:paraId="255E92D2" w14:textId="77777777" w:rsidR="007239E0" w:rsidRPr="0064421A" w:rsidRDefault="007239E0" w:rsidP="007239E0">
            <w:pPr>
              <w:jc w:val="center"/>
            </w:pPr>
            <w:r w:rsidRPr="0064421A">
              <w:t>Санкт-Петербурга</w:t>
            </w:r>
            <w:r w:rsidRPr="0064421A">
              <w:fldChar w:fldCharType="end"/>
            </w:r>
          </w:p>
          <w:p w14:paraId="3406DBD9" w14:textId="2FCE9158" w:rsidR="007239E0" w:rsidRPr="0064421A" w:rsidRDefault="007239E0" w:rsidP="007239E0">
            <w:pPr>
              <w:jc w:val="center"/>
            </w:pPr>
          </w:p>
        </w:tc>
        <w:tc>
          <w:tcPr>
            <w:tcW w:w="3969" w:type="dxa"/>
            <w:shd w:val="clear" w:color="auto" w:fill="auto"/>
          </w:tcPr>
          <w:p w14:paraId="239EA166" w14:textId="6AC21F16" w:rsidR="007239E0" w:rsidRPr="003A36B4" w:rsidRDefault="007239E0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1A217224" w14:textId="38833A1D" w:rsidR="007239E0" w:rsidRPr="0064421A" w:rsidRDefault="007239E0" w:rsidP="008A4E91">
            <w:pPr>
              <w:spacing w:before="40"/>
              <w:jc w:val="center"/>
              <w:rPr>
                <w:lang w:val="uz-Cyrl-UZ"/>
              </w:rPr>
            </w:pPr>
            <w:r w:rsidRPr="003A36B4">
              <w:t>Управление туризма города Ташкен</w:t>
            </w:r>
            <w:r w:rsidR="008A4E91">
              <w:t>т</w:t>
            </w:r>
          </w:p>
        </w:tc>
      </w:tr>
      <w:tr w:rsidR="007239E0" w:rsidRPr="00370D53" w14:paraId="1F82FD42" w14:textId="77777777" w:rsidTr="00DE3D2F">
        <w:trPr>
          <w:trHeight w:val="980"/>
        </w:trPr>
        <w:tc>
          <w:tcPr>
            <w:tcW w:w="708" w:type="dxa"/>
          </w:tcPr>
          <w:p w14:paraId="67CD5791" w14:textId="5822B52D" w:rsidR="007239E0" w:rsidRPr="00370D53" w:rsidRDefault="00D1119B" w:rsidP="007239E0">
            <w:r>
              <w:t>9</w:t>
            </w:r>
            <w:r w:rsidR="007239E0" w:rsidRPr="00370D53">
              <w:t>.3</w:t>
            </w:r>
          </w:p>
        </w:tc>
        <w:tc>
          <w:tcPr>
            <w:tcW w:w="5387" w:type="dxa"/>
            <w:shd w:val="clear" w:color="auto" w:fill="auto"/>
          </w:tcPr>
          <w:p w14:paraId="4BA54625" w14:textId="4014B7D7" w:rsidR="007239E0" w:rsidRPr="0064421A" w:rsidRDefault="007239E0" w:rsidP="007239E0">
            <w:pPr>
              <w:pStyle w:val="a3"/>
              <w:tabs>
                <w:tab w:val="left" w:pos="1000"/>
              </w:tabs>
              <w:spacing w:after="0" w:line="240" w:lineRule="auto"/>
              <w:ind w:right="20" w:firstLine="0"/>
              <w:jc w:val="both"/>
              <w:rPr>
                <w:lang w:val="ru-RU" w:eastAsia="ru-RU"/>
              </w:rPr>
            </w:pPr>
            <w:r w:rsidRPr="0064421A">
              <w:rPr>
                <w:lang w:val="ru-RU" w:eastAsia="ru-RU"/>
              </w:rPr>
              <w:t xml:space="preserve">Оказание содействия в организации взаимных визитов туроператоров и представителей </w:t>
            </w:r>
            <w:r w:rsidR="005A7EF5">
              <w:rPr>
                <w:lang w:val="ru-RU" w:eastAsia="ru-RU"/>
              </w:rPr>
              <w:br/>
            </w:r>
            <w:r w:rsidRPr="0064421A">
              <w:rPr>
                <w:lang w:val="ru-RU" w:eastAsia="ru-RU"/>
              </w:rPr>
              <w:t>СМИ Санкт-Петербурга и города Ташкент.</w:t>
            </w:r>
          </w:p>
        </w:tc>
        <w:tc>
          <w:tcPr>
            <w:tcW w:w="1702" w:type="dxa"/>
          </w:tcPr>
          <w:p w14:paraId="589BB874" w14:textId="2D273A80" w:rsidR="007239E0" w:rsidRPr="0064421A" w:rsidRDefault="00443F04" w:rsidP="007239E0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3375022B" w14:textId="5879ED91" w:rsidR="007239E0" w:rsidRPr="0064421A" w:rsidRDefault="007239E0" w:rsidP="007239E0">
            <w:pPr>
              <w:jc w:val="center"/>
            </w:pPr>
            <w:r w:rsidRPr="0064421A">
              <w:fldChar w:fldCharType="begin"/>
            </w:r>
            <w:r w:rsidRPr="0064421A">
              <w:instrText>HYPERLINK "http://gov.spb.ru/gov/otrasl/c_tourism/"</w:instrText>
            </w:r>
            <w:r w:rsidRPr="0064421A">
              <w:fldChar w:fldCharType="separate"/>
            </w:r>
            <w:r w:rsidRPr="0064421A">
              <w:t>Комитет по развитию туризма</w:t>
            </w:r>
          </w:p>
          <w:p w14:paraId="4D283A7F" w14:textId="2AE0F308" w:rsidR="007239E0" w:rsidRPr="0064421A" w:rsidRDefault="007239E0" w:rsidP="007239E0">
            <w:pPr>
              <w:jc w:val="center"/>
            </w:pPr>
            <w:r w:rsidRPr="0064421A">
              <w:t>Санкт-Петербурга</w:t>
            </w:r>
            <w:r w:rsidRPr="0064421A"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291AA22B" w14:textId="746AFE8B" w:rsidR="007239E0" w:rsidRPr="003A36B4" w:rsidRDefault="007239E0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579E9AC8" w14:textId="42E08E13" w:rsidR="007239E0" w:rsidRPr="008A4E91" w:rsidRDefault="007239E0" w:rsidP="008A4E91">
            <w:pPr>
              <w:spacing w:before="40"/>
              <w:jc w:val="center"/>
            </w:pPr>
            <w:r w:rsidRPr="003A36B4">
              <w:t>Управление туризма города Ташкент</w:t>
            </w:r>
          </w:p>
        </w:tc>
      </w:tr>
      <w:tr w:rsidR="007239E0" w:rsidRPr="00370D53" w14:paraId="550A491E" w14:textId="77777777" w:rsidTr="00DE3D2F">
        <w:trPr>
          <w:trHeight w:val="980"/>
        </w:trPr>
        <w:tc>
          <w:tcPr>
            <w:tcW w:w="708" w:type="dxa"/>
          </w:tcPr>
          <w:p w14:paraId="7F3A89BD" w14:textId="65E4830E" w:rsidR="007239E0" w:rsidRPr="00370D53" w:rsidRDefault="0098755B" w:rsidP="007239E0">
            <w:r>
              <w:lastRenderedPageBreak/>
              <w:t>9</w:t>
            </w:r>
            <w:r w:rsidR="007239E0" w:rsidRPr="00370D53">
              <w:t>.4</w:t>
            </w:r>
          </w:p>
        </w:tc>
        <w:tc>
          <w:tcPr>
            <w:tcW w:w="5387" w:type="dxa"/>
            <w:shd w:val="clear" w:color="auto" w:fill="auto"/>
          </w:tcPr>
          <w:p w14:paraId="03C323C8" w14:textId="1EB3E0D5" w:rsidR="007239E0" w:rsidRPr="0064421A" w:rsidRDefault="007239E0" w:rsidP="007239E0">
            <w:pPr>
              <w:pStyle w:val="a3"/>
              <w:tabs>
                <w:tab w:val="left" w:pos="1000"/>
              </w:tabs>
              <w:spacing w:after="0" w:line="240" w:lineRule="auto"/>
              <w:ind w:right="20" w:firstLine="0"/>
              <w:jc w:val="both"/>
              <w:rPr>
                <w:lang w:val="ru-RU" w:eastAsia="ru-RU"/>
              </w:rPr>
            </w:pPr>
            <w:r w:rsidRPr="0064421A">
              <w:t xml:space="preserve">Размещение на паритетной основе информации </w:t>
            </w:r>
            <w:r w:rsidR="0098755B">
              <w:br/>
            </w:r>
            <w:r w:rsidRPr="0064421A">
              <w:t>о туристском</w:t>
            </w:r>
            <w:r w:rsidRPr="0064421A">
              <w:rPr>
                <w:lang w:val="ru-RU"/>
              </w:rPr>
              <w:t xml:space="preserve"> </w:t>
            </w:r>
            <w:r w:rsidRPr="0064421A">
              <w:t xml:space="preserve">потенциале регионов </w:t>
            </w:r>
            <w:r w:rsidR="0098755B">
              <w:br/>
            </w:r>
            <w:r w:rsidRPr="0064421A">
              <w:t>с использованием городского ресурса</w:t>
            </w:r>
            <w:r w:rsidRPr="0064421A">
              <w:rPr>
                <w:lang w:val="ru-RU"/>
              </w:rPr>
              <w:t xml:space="preserve"> </w:t>
            </w:r>
            <w:r w:rsidRPr="0064421A">
              <w:t>рекламоносителей на условиях социальной рекламы</w:t>
            </w:r>
            <w:r w:rsidRPr="0064421A">
              <w:rPr>
                <w:lang w:val="ru-RU"/>
              </w:rPr>
              <w:t>.</w:t>
            </w:r>
          </w:p>
        </w:tc>
        <w:tc>
          <w:tcPr>
            <w:tcW w:w="1702" w:type="dxa"/>
          </w:tcPr>
          <w:p w14:paraId="44CEA18D" w14:textId="6343F30A" w:rsidR="007239E0" w:rsidRPr="0064421A" w:rsidRDefault="00443F04" w:rsidP="007239E0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  <w:shd w:val="clear" w:color="auto" w:fill="auto"/>
          </w:tcPr>
          <w:p w14:paraId="0AEA336C" w14:textId="69001FBE" w:rsidR="007239E0" w:rsidRPr="0064421A" w:rsidRDefault="007239E0" w:rsidP="007239E0">
            <w:pPr>
              <w:jc w:val="center"/>
            </w:pPr>
            <w:r w:rsidRPr="0064421A">
              <w:t>Комитет по развитию туризма</w:t>
            </w:r>
          </w:p>
          <w:p w14:paraId="6F44F6BF" w14:textId="55C37506" w:rsidR="007239E0" w:rsidRPr="0064421A" w:rsidRDefault="007239E0" w:rsidP="007239E0">
            <w:pPr>
              <w:jc w:val="center"/>
            </w:pPr>
            <w:r w:rsidRPr="0064421A">
              <w:t>Санкт-Петербурга</w:t>
            </w:r>
          </w:p>
        </w:tc>
        <w:tc>
          <w:tcPr>
            <w:tcW w:w="3969" w:type="dxa"/>
            <w:shd w:val="clear" w:color="auto" w:fill="auto"/>
          </w:tcPr>
          <w:p w14:paraId="32DAD457" w14:textId="02A5FC2A" w:rsidR="007239E0" w:rsidRPr="003A36B4" w:rsidRDefault="007239E0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43BAFF16" w14:textId="34C78C15" w:rsidR="007239E0" w:rsidRPr="0064421A" w:rsidRDefault="007239E0" w:rsidP="008A4E91">
            <w:pPr>
              <w:spacing w:before="40"/>
              <w:jc w:val="center"/>
            </w:pPr>
            <w:r w:rsidRPr="003A36B4">
              <w:t>Управление туризма города Ташкент</w:t>
            </w:r>
          </w:p>
        </w:tc>
      </w:tr>
      <w:tr w:rsidR="00F15CE1" w:rsidRPr="009923EC" w14:paraId="78769488" w14:textId="77777777" w:rsidTr="00DE3D2F">
        <w:trPr>
          <w:trHeight w:val="980"/>
        </w:trPr>
        <w:tc>
          <w:tcPr>
            <w:tcW w:w="708" w:type="dxa"/>
          </w:tcPr>
          <w:p w14:paraId="17F48C23" w14:textId="28BC9FE7" w:rsidR="00F15CE1" w:rsidRPr="00370D53" w:rsidRDefault="0098755B" w:rsidP="00F15CE1">
            <w:r>
              <w:t>9</w:t>
            </w:r>
            <w:r w:rsidR="00F15CE1">
              <w:t>.</w:t>
            </w:r>
            <w:r>
              <w:t>5</w:t>
            </w:r>
          </w:p>
        </w:tc>
        <w:tc>
          <w:tcPr>
            <w:tcW w:w="5387" w:type="dxa"/>
          </w:tcPr>
          <w:p w14:paraId="4EC184EE" w14:textId="20C32050" w:rsidR="00F15CE1" w:rsidRPr="00653E6E" w:rsidRDefault="0098755B" w:rsidP="00F15CE1">
            <w:pPr>
              <w:pStyle w:val="a3"/>
              <w:tabs>
                <w:tab w:val="left" w:pos="1000"/>
              </w:tabs>
              <w:ind w:right="2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F15CE1" w:rsidRPr="00653E6E">
              <w:rPr>
                <w:lang w:val="ru-RU"/>
              </w:rPr>
              <w:t xml:space="preserve">бмен опытом в области подготовки кадров </w:t>
            </w:r>
            <w:r>
              <w:rPr>
                <w:lang w:val="ru-RU"/>
              </w:rPr>
              <w:br/>
            </w:r>
            <w:r w:rsidR="00F15CE1" w:rsidRPr="00653E6E">
              <w:rPr>
                <w:lang w:val="ru-RU"/>
              </w:rPr>
              <w:t xml:space="preserve">в сфере туризма, гостеприимства и развития креативных индустрий между Санкт-Петербургом и </w:t>
            </w:r>
            <w:r w:rsidR="00F15CE1">
              <w:rPr>
                <w:lang w:val="ru-RU"/>
              </w:rPr>
              <w:t xml:space="preserve">городом </w:t>
            </w:r>
            <w:r w:rsidR="00F15CE1" w:rsidRPr="00653E6E">
              <w:rPr>
                <w:lang w:val="ru-RU"/>
              </w:rPr>
              <w:t>Ташкентом.</w:t>
            </w:r>
          </w:p>
          <w:p w14:paraId="1BB0CD25" w14:textId="77777777" w:rsidR="00F15CE1" w:rsidRPr="00653E6E" w:rsidRDefault="00F15CE1" w:rsidP="00F15CE1">
            <w:pPr>
              <w:pStyle w:val="a3"/>
              <w:tabs>
                <w:tab w:val="left" w:pos="1000"/>
              </w:tabs>
              <w:spacing w:after="0" w:line="240" w:lineRule="auto"/>
              <w:ind w:right="20" w:firstLine="0"/>
              <w:jc w:val="both"/>
            </w:pPr>
          </w:p>
        </w:tc>
        <w:tc>
          <w:tcPr>
            <w:tcW w:w="1702" w:type="dxa"/>
          </w:tcPr>
          <w:p w14:paraId="363C32CB" w14:textId="7A573C17" w:rsidR="00F15CE1" w:rsidRPr="00370D53" w:rsidRDefault="00443F04" w:rsidP="00F15CE1">
            <w:pPr>
              <w:jc w:val="center"/>
            </w:pPr>
            <w:r w:rsidRPr="003A36B4">
              <w:t>202</w:t>
            </w:r>
            <w:r>
              <w:t>5</w:t>
            </w:r>
            <w:r w:rsidRPr="003A36B4">
              <w:t>-202</w:t>
            </w:r>
            <w:r>
              <w:t>8</w:t>
            </w:r>
            <w:r w:rsidRPr="003A36B4">
              <w:t xml:space="preserve"> гг</w:t>
            </w:r>
            <w:r w:rsidRPr="00D75B8B">
              <w:t>.</w:t>
            </w:r>
          </w:p>
        </w:tc>
        <w:tc>
          <w:tcPr>
            <w:tcW w:w="3685" w:type="dxa"/>
          </w:tcPr>
          <w:p w14:paraId="4AD16C26" w14:textId="5E31C415" w:rsidR="00F15CE1" w:rsidRPr="00370D53" w:rsidRDefault="00F15CE1" w:rsidP="00F15CE1">
            <w:pPr>
              <w:jc w:val="center"/>
            </w:pPr>
            <w:r w:rsidRPr="00370D53">
              <w:t>Комитет по развитию туризма</w:t>
            </w:r>
          </w:p>
          <w:p w14:paraId="68BAC148" w14:textId="5F2EDAF9" w:rsidR="00F15CE1" w:rsidRPr="00370D53" w:rsidRDefault="00F15CE1" w:rsidP="00F15CE1">
            <w:pPr>
              <w:jc w:val="center"/>
            </w:pPr>
            <w:r w:rsidRPr="00370D53">
              <w:t>Санкт-Петербурга</w:t>
            </w:r>
          </w:p>
        </w:tc>
        <w:tc>
          <w:tcPr>
            <w:tcW w:w="3969" w:type="dxa"/>
          </w:tcPr>
          <w:p w14:paraId="069BAB47" w14:textId="4333FE26" w:rsidR="001319CD" w:rsidRPr="003A36B4" w:rsidRDefault="001319CD" w:rsidP="008A4E91">
            <w:pPr>
              <w:spacing w:before="40"/>
              <w:jc w:val="center"/>
            </w:pPr>
            <w:r w:rsidRPr="003A36B4">
              <w:t>Заместитель хокима,</w:t>
            </w:r>
          </w:p>
          <w:p w14:paraId="5F95D3E0" w14:textId="3CA9DE02" w:rsidR="00F15CE1" w:rsidRPr="00370D53" w:rsidRDefault="001319CD" w:rsidP="008A4E91">
            <w:pPr>
              <w:spacing w:before="40"/>
              <w:jc w:val="center"/>
            </w:pPr>
            <w:r w:rsidRPr="003A36B4">
              <w:t>Управление туризма города Ташкент</w:t>
            </w:r>
          </w:p>
        </w:tc>
      </w:tr>
    </w:tbl>
    <w:p w14:paraId="31908994" w14:textId="4CF45ACD" w:rsidR="000275EF" w:rsidRDefault="000275EF" w:rsidP="004F371E"/>
    <w:p w14:paraId="554C36AC" w14:textId="64EF5257" w:rsidR="00DE3270" w:rsidRPr="00E3665D" w:rsidRDefault="00DE3270" w:rsidP="004F371E">
      <w:pPr>
        <w:rPr>
          <w:sz w:val="22"/>
        </w:rPr>
      </w:pPr>
      <w:r w:rsidRPr="00E3665D">
        <w:rPr>
          <w:sz w:val="22"/>
        </w:rPr>
        <w:t>Список сокращений:</w:t>
      </w:r>
    </w:p>
    <w:p w14:paraId="3509873F" w14:textId="4ECAD9C0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«РОББО»</w:t>
      </w:r>
      <w:r w:rsidR="00DD0814" w:rsidRPr="009C5686">
        <w:rPr>
          <w:sz w:val="22"/>
          <w:szCs w:val="22"/>
        </w:rPr>
        <w:t xml:space="preserve"> – </w:t>
      </w:r>
      <w:r w:rsidR="00F7579D" w:rsidRPr="009C5686">
        <w:rPr>
          <w:sz w:val="22"/>
          <w:szCs w:val="22"/>
        </w:rPr>
        <w:t xml:space="preserve">Общество с ограниченной ответственностью </w:t>
      </w:r>
      <w:r w:rsidR="00DD0814" w:rsidRPr="009C5686">
        <w:rPr>
          <w:sz w:val="22"/>
          <w:szCs w:val="22"/>
        </w:rPr>
        <w:t>«РОББО»</w:t>
      </w:r>
    </w:p>
    <w:p w14:paraId="6B2123A2" w14:textId="65F79CDB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 xml:space="preserve">ООО «Брейн Девелопмент» </w:t>
      </w:r>
      <w:r w:rsidR="00DD0814" w:rsidRPr="009C5686">
        <w:rPr>
          <w:sz w:val="22"/>
          <w:szCs w:val="22"/>
        </w:rPr>
        <w:t>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«Брейн Девелопмент»</w:t>
      </w:r>
    </w:p>
    <w:p w14:paraId="0C4E8934" w14:textId="6152A018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АО «БИОКАД»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Акционерное общество «БИОКАД»</w:t>
      </w:r>
    </w:p>
    <w:p w14:paraId="48F91651" w14:textId="5A3AEC13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«НПФ «ХЕЛИКС»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«Научно-производственная фирма «ХЕЛИКС»</w:t>
      </w:r>
    </w:p>
    <w:p w14:paraId="2516B893" w14:textId="3823BFC6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ГК «Алкор Био»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Группа компаний «Алкор Био»</w:t>
      </w:r>
    </w:p>
    <w:p w14:paraId="552E4AA9" w14:textId="7B5BE872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АО «Вертекс»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Акционерное общество «Вертекс»</w:t>
      </w:r>
    </w:p>
    <w:p w14:paraId="030269EF" w14:textId="2C0B13F6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«МИТРАКС»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«МИТРАКС»</w:t>
      </w:r>
    </w:p>
    <w:p w14:paraId="51F0A731" w14:textId="32F78963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«ПЕТРО БИЛДИНГ СИСТЕМС</w:t>
      </w:r>
      <w:r w:rsidR="00565EE4" w:rsidRPr="009C5686">
        <w:rPr>
          <w:sz w:val="22"/>
          <w:szCs w:val="22"/>
        </w:rPr>
        <w:t>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«ПЕТРО БИЛДИНГ СИСТЕМС»</w:t>
      </w:r>
    </w:p>
    <w:p w14:paraId="51DEEA76" w14:textId="532F9C8B" w:rsidR="00565EE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«НПК «Бастион»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«Научно-производственная компания «Бастион»</w:t>
      </w:r>
    </w:p>
    <w:p w14:paraId="64954F9E" w14:textId="3605DA81" w:rsidR="008A4E91" w:rsidRPr="009C5686" w:rsidRDefault="008A4E91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АО «Ташкент инвест компанияси»</w:t>
      </w:r>
      <w:r w:rsidR="00753F1C" w:rsidRPr="009C5686">
        <w:rPr>
          <w:sz w:val="22"/>
          <w:szCs w:val="22"/>
        </w:rPr>
        <w:t xml:space="preserve"> – Акционерное общество «Ташкент инвест компанияси»</w:t>
      </w:r>
    </w:p>
    <w:p w14:paraId="344F889C" w14:textId="08DF0EF0" w:rsidR="008A4E91" w:rsidRPr="009C5686" w:rsidRDefault="008A4E91" w:rsidP="008A4E91">
      <w:pPr>
        <w:rPr>
          <w:sz w:val="22"/>
          <w:szCs w:val="22"/>
        </w:rPr>
      </w:pPr>
      <w:r w:rsidRPr="009C5686">
        <w:rPr>
          <w:sz w:val="22"/>
          <w:szCs w:val="22"/>
        </w:rPr>
        <w:t>АО «Тошшахартрансхизмат»</w:t>
      </w:r>
      <w:r w:rsidR="00753F1C" w:rsidRPr="009C5686">
        <w:rPr>
          <w:sz w:val="22"/>
          <w:szCs w:val="22"/>
        </w:rPr>
        <w:t xml:space="preserve"> – Акционерное общество</w:t>
      </w:r>
      <w:r w:rsidR="009C5686" w:rsidRPr="009C5686">
        <w:rPr>
          <w:sz w:val="22"/>
          <w:szCs w:val="22"/>
        </w:rPr>
        <w:t xml:space="preserve"> «Тошшахартрансхизмат»</w:t>
      </w:r>
    </w:p>
    <w:p w14:paraId="5B121DDB" w14:textId="15BF14E1" w:rsidR="00753F1C" w:rsidRPr="009C5686" w:rsidRDefault="00753F1C" w:rsidP="008A4E91">
      <w:pPr>
        <w:rPr>
          <w:sz w:val="22"/>
          <w:szCs w:val="22"/>
        </w:rPr>
      </w:pPr>
      <w:r w:rsidRPr="009C5686">
        <w:rPr>
          <w:sz w:val="22"/>
          <w:szCs w:val="22"/>
        </w:rPr>
        <w:t>ООО «Департамент цифрового развития» при Хокимияте города Ташкент – Общество с ограниченной ответственностью «Департамент цифрового развития» при Хокимияте города Ташкент</w:t>
      </w:r>
    </w:p>
    <w:p w14:paraId="2392E85D" w14:textId="30897B5A" w:rsidR="00565EE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ГК «АБЗ-1»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Группа компаний «Асфальтобетонный завод-1»</w:t>
      </w:r>
    </w:p>
    <w:p w14:paraId="2EF9F193" w14:textId="1309117E" w:rsidR="00565EE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НП «Группа проектно-строительных компаний «Возрождение</w:t>
      </w:r>
      <w:r w:rsidR="00565EE4" w:rsidRPr="009C5686">
        <w:rPr>
          <w:sz w:val="22"/>
          <w:szCs w:val="22"/>
        </w:rPr>
        <w:t>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Некоммерческое партнерство «Группа проектно-строительных компаний «Возрождение»</w:t>
      </w:r>
    </w:p>
    <w:p w14:paraId="6CBB4ACE" w14:textId="2040596B" w:rsidR="00DD081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«БОСС»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«БОСС»</w:t>
      </w:r>
    </w:p>
    <w:p w14:paraId="4AC572B3" w14:textId="4DEC82E1" w:rsidR="00DD081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«Акватория</w:t>
      </w:r>
      <w:r w:rsidR="00DD0814" w:rsidRPr="009C5686">
        <w:rPr>
          <w:sz w:val="22"/>
          <w:szCs w:val="22"/>
        </w:rPr>
        <w:t>»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«Акватория»</w:t>
      </w:r>
    </w:p>
    <w:p w14:paraId="78BECDBB" w14:textId="460DD871" w:rsidR="00DD081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«Аквафор»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«Аквафор»</w:t>
      </w:r>
    </w:p>
    <w:p w14:paraId="1B3295DC" w14:textId="4EA121C1" w:rsidR="00DD081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«НПК «Изумруд»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«Научно-производственная компания «Изумруд»</w:t>
      </w:r>
    </w:p>
    <w:p w14:paraId="4E85A1C7" w14:textId="7ABCC143" w:rsidR="00DD081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«Икапласт»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«Икапласт»</w:t>
      </w:r>
    </w:p>
    <w:p w14:paraId="4C36BDEE" w14:textId="584E508D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ООО «Энергопласт»</w:t>
      </w:r>
      <w:r w:rsidR="00DD0814" w:rsidRPr="009C5686">
        <w:rPr>
          <w:sz w:val="22"/>
          <w:szCs w:val="22"/>
        </w:rPr>
        <w:t xml:space="preserve"> 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«Энергопласт»</w:t>
      </w:r>
    </w:p>
    <w:p w14:paraId="75A89D68" w14:textId="42ED7DE5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lastRenderedPageBreak/>
        <w:t>ООО «Тошкент шахар сув таъминоти» («Водоснабжение города</w:t>
      </w:r>
      <w:r w:rsidR="00F7579D" w:rsidRPr="009C5686">
        <w:rPr>
          <w:sz w:val="22"/>
          <w:szCs w:val="22"/>
        </w:rPr>
        <w:t xml:space="preserve"> </w:t>
      </w:r>
      <w:r w:rsidRPr="009C5686">
        <w:rPr>
          <w:sz w:val="22"/>
          <w:szCs w:val="22"/>
        </w:rPr>
        <w:t>Ташкента»)</w:t>
      </w:r>
      <w:r w:rsidR="00DD0814" w:rsidRPr="009C5686">
        <w:rPr>
          <w:sz w:val="22"/>
          <w:szCs w:val="22"/>
        </w:rPr>
        <w:t xml:space="preserve"> </w:t>
      </w:r>
      <w:r w:rsidR="00201848">
        <w:rPr>
          <w:sz w:val="22"/>
          <w:szCs w:val="22"/>
        </w:rPr>
        <w:t xml:space="preserve">   </w:t>
      </w:r>
      <w:r w:rsidR="00DD0814" w:rsidRPr="009C5686">
        <w:rPr>
          <w:sz w:val="22"/>
          <w:szCs w:val="22"/>
        </w:rPr>
        <w:t>–</w:t>
      </w:r>
      <w:r w:rsidR="00F7579D" w:rsidRPr="009C5686">
        <w:rPr>
          <w:sz w:val="22"/>
          <w:szCs w:val="22"/>
        </w:rPr>
        <w:t>Общество с ограниченной ответственностью «Тошкент шахар сув таъминоти» («Водоснабжение города Ташкента»)</w:t>
      </w:r>
    </w:p>
    <w:p w14:paraId="3881CF79" w14:textId="30EEA4DB" w:rsidR="00DD0814" w:rsidRPr="009C5686" w:rsidRDefault="0005102A" w:rsidP="00E3665D">
      <w:pPr>
        <w:jc w:val="both"/>
        <w:rPr>
          <w:color w:val="000000"/>
          <w:sz w:val="22"/>
          <w:szCs w:val="22"/>
        </w:rPr>
      </w:pPr>
      <w:r w:rsidRPr="009C5686">
        <w:rPr>
          <w:color w:val="000000"/>
          <w:sz w:val="22"/>
          <w:szCs w:val="22"/>
        </w:rPr>
        <w:t xml:space="preserve">ООО «Стройпроект» </w:t>
      </w:r>
      <w:r w:rsidR="00DD0814" w:rsidRPr="009C5686">
        <w:rPr>
          <w:sz w:val="22"/>
          <w:szCs w:val="22"/>
        </w:rPr>
        <w:t>–</w:t>
      </w:r>
      <w:r w:rsidR="00F7579D" w:rsidRPr="009C5686">
        <w:rPr>
          <w:sz w:val="22"/>
          <w:szCs w:val="22"/>
        </w:rPr>
        <w:t xml:space="preserve"> Общество с ограниченной ответственностью «Стройпроект»</w:t>
      </w:r>
    </w:p>
    <w:p w14:paraId="48F743F2" w14:textId="5B212D0D" w:rsidR="00DD081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АО «Строитель-98»</w:t>
      </w:r>
      <w:r w:rsidR="00DD0814" w:rsidRPr="009C5686">
        <w:rPr>
          <w:sz w:val="22"/>
          <w:szCs w:val="22"/>
        </w:rPr>
        <w:t xml:space="preserve"> –</w:t>
      </w:r>
      <w:r w:rsidR="001802CA" w:rsidRPr="009C5686">
        <w:rPr>
          <w:sz w:val="22"/>
          <w:szCs w:val="22"/>
        </w:rPr>
        <w:t xml:space="preserve"> Акционерное общество «Строитель-98»</w:t>
      </w:r>
    </w:p>
    <w:p w14:paraId="223B7D1B" w14:textId="5960190A" w:rsidR="00DD0814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ФГБУ «</w:t>
      </w:r>
      <w:r w:rsidRPr="009C5686">
        <w:rPr>
          <w:bCs/>
          <w:sz w:val="22"/>
          <w:szCs w:val="22"/>
          <w:shd w:val="clear" w:color="auto" w:fill="FFFFFF"/>
        </w:rPr>
        <w:t>Санкт-Петербургский научно-исследовательский институт уха, горла, носа и речи Минздрава РФ</w:t>
      </w:r>
      <w:r w:rsidRPr="009C5686">
        <w:rPr>
          <w:sz w:val="22"/>
          <w:szCs w:val="22"/>
        </w:rPr>
        <w:t>»</w:t>
      </w:r>
      <w:r w:rsidR="00DD0814" w:rsidRPr="009C5686">
        <w:rPr>
          <w:sz w:val="22"/>
          <w:szCs w:val="22"/>
        </w:rPr>
        <w:t xml:space="preserve"> –</w:t>
      </w:r>
      <w:r w:rsidR="001802CA" w:rsidRPr="009C5686">
        <w:rPr>
          <w:sz w:val="22"/>
          <w:szCs w:val="22"/>
        </w:rPr>
        <w:t xml:space="preserve"> Федеральное государственное бюджетное учреждение «</w:t>
      </w:r>
      <w:r w:rsidR="001802CA" w:rsidRPr="009C5686">
        <w:rPr>
          <w:bCs/>
          <w:sz w:val="22"/>
          <w:szCs w:val="22"/>
          <w:shd w:val="clear" w:color="auto" w:fill="FFFFFF"/>
        </w:rPr>
        <w:t>Санкт-Петербургский научно-исследовательский институт уха, горла, носа и речи Минздрава РФ</w:t>
      </w:r>
      <w:r w:rsidR="001802CA" w:rsidRPr="009C5686">
        <w:rPr>
          <w:sz w:val="22"/>
          <w:szCs w:val="22"/>
        </w:rPr>
        <w:t>»</w:t>
      </w:r>
    </w:p>
    <w:p w14:paraId="6BB58CB8" w14:textId="6370E5E7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СПб ГКУЗ «Детский городской сурдологический центр»</w:t>
      </w:r>
      <w:r w:rsidR="00DD0814" w:rsidRPr="009C5686">
        <w:rPr>
          <w:sz w:val="22"/>
          <w:szCs w:val="22"/>
        </w:rPr>
        <w:t xml:space="preserve"> –</w:t>
      </w:r>
      <w:r w:rsidR="001802CA" w:rsidRPr="009C5686">
        <w:rPr>
          <w:sz w:val="22"/>
          <w:szCs w:val="22"/>
        </w:rPr>
        <w:t xml:space="preserve"> Санкт-Петербургское государственное казенное учреждение здравоохранения </w:t>
      </w:r>
      <w:r w:rsidR="00E3665D" w:rsidRPr="009C5686">
        <w:rPr>
          <w:sz w:val="22"/>
          <w:szCs w:val="22"/>
        </w:rPr>
        <w:br/>
      </w:r>
      <w:r w:rsidR="001802CA" w:rsidRPr="009C5686">
        <w:rPr>
          <w:sz w:val="22"/>
          <w:szCs w:val="22"/>
        </w:rPr>
        <w:t>«Детский городской сурдологический центр»</w:t>
      </w:r>
    </w:p>
    <w:p w14:paraId="262AF258" w14:textId="5B08FFF1" w:rsidR="00DD0814" w:rsidRPr="009C5686" w:rsidRDefault="00DD0814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ОО «Я слышу мир!» –</w:t>
      </w:r>
      <w:r w:rsidR="00F7579D" w:rsidRPr="009C5686">
        <w:rPr>
          <w:sz w:val="22"/>
          <w:szCs w:val="22"/>
        </w:rPr>
        <w:t xml:space="preserve"> Общественная организация «Я слышу мир!»</w:t>
      </w:r>
    </w:p>
    <w:p w14:paraId="1B8F721A" w14:textId="7D30ACA6" w:rsidR="00DD0814" w:rsidRPr="009C5686" w:rsidRDefault="00DD0814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СПб ГБУ «Городское туристско-информационное бюро» –</w:t>
      </w:r>
      <w:r w:rsidR="001802CA" w:rsidRPr="009C5686">
        <w:rPr>
          <w:sz w:val="22"/>
          <w:szCs w:val="22"/>
        </w:rPr>
        <w:t xml:space="preserve"> Санкт-Петербургское государственное бюджетное учреждение «Городское </w:t>
      </w:r>
      <w:r w:rsidR="00E3665D" w:rsidRPr="009C5686">
        <w:rPr>
          <w:sz w:val="22"/>
          <w:szCs w:val="22"/>
        </w:rPr>
        <w:br/>
      </w:r>
      <w:r w:rsidR="001802CA" w:rsidRPr="009C5686">
        <w:rPr>
          <w:sz w:val="22"/>
          <w:szCs w:val="22"/>
        </w:rPr>
        <w:t>туристско-информационное бюро»</w:t>
      </w:r>
    </w:p>
    <w:p w14:paraId="30680782" w14:textId="14A75335" w:rsidR="0005102A" w:rsidRPr="009C5686" w:rsidRDefault="0005102A" w:rsidP="00E3665D">
      <w:pPr>
        <w:jc w:val="both"/>
        <w:rPr>
          <w:sz w:val="22"/>
          <w:szCs w:val="22"/>
        </w:rPr>
      </w:pPr>
      <w:r w:rsidRPr="009C5686">
        <w:rPr>
          <w:sz w:val="22"/>
          <w:szCs w:val="22"/>
        </w:rPr>
        <w:t>СМИ</w:t>
      </w:r>
      <w:r w:rsidR="00DD0814" w:rsidRPr="009C5686">
        <w:rPr>
          <w:sz w:val="22"/>
          <w:szCs w:val="22"/>
        </w:rPr>
        <w:t xml:space="preserve"> – средства массовой информации</w:t>
      </w:r>
    </w:p>
    <w:p w14:paraId="26D84B9A" w14:textId="309BFFEA" w:rsidR="0005102A" w:rsidRDefault="0005102A" w:rsidP="0005102A"/>
    <w:p w14:paraId="0FF4F524" w14:textId="77777777" w:rsidR="00DE3270" w:rsidRDefault="00DE3270" w:rsidP="004F371E"/>
    <w:p w14:paraId="3EC5F796" w14:textId="77777777" w:rsidR="00DE3270" w:rsidRDefault="00DE3270" w:rsidP="004F371E"/>
    <w:p w14:paraId="22AE3BAF" w14:textId="7ED7BAF6" w:rsidR="00F94210" w:rsidRDefault="00F94210" w:rsidP="004F371E">
      <w:r>
        <w:rPr>
          <w:sz w:val="26"/>
          <w:szCs w:val="26"/>
        </w:rPr>
        <w:t>Подписан в _______________________ «___» ______________ 202</w:t>
      </w:r>
      <w:r w:rsidR="00443F04">
        <w:rPr>
          <w:sz w:val="26"/>
          <w:szCs w:val="26"/>
        </w:rPr>
        <w:t>5</w:t>
      </w:r>
      <w:r>
        <w:rPr>
          <w:sz w:val="26"/>
          <w:szCs w:val="26"/>
        </w:rPr>
        <w:t xml:space="preserve"> года в двух экземплярах, каждый из которых имеет одинаковую юридическую силу</w:t>
      </w:r>
      <w:r w:rsidR="008C7C1F">
        <w:rPr>
          <w:sz w:val="26"/>
          <w:szCs w:val="26"/>
        </w:rPr>
        <w:t>.</w:t>
      </w:r>
    </w:p>
    <w:p w14:paraId="250BFEBC" w14:textId="77777777" w:rsidR="00F94210" w:rsidRDefault="00F94210" w:rsidP="004F371E"/>
    <w:p w14:paraId="492AEDF4" w14:textId="1C5860B2" w:rsidR="00014DB8" w:rsidRDefault="00014DB8" w:rsidP="004F371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37"/>
        <w:gridCol w:w="1560"/>
        <w:gridCol w:w="6237"/>
      </w:tblGrid>
      <w:tr w:rsidR="00014DB8" w:rsidRPr="00370D53" w14:paraId="1118C05B" w14:textId="77777777" w:rsidTr="005D2EB3">
        <w:trPr>
          <w:jc w:val="center"/>
        </w:trPr>
        <w:tc>
          <w:tcPr>
            <w:tcW w:w="6237" w:type="dxa"/>
            <w:shd w:val="clear" w:color="auto" w:fill="auto"/>
          </w:tcPr>
          <w:p w14:paraId="726A6529" w14:textId="77777777" w:rsidR="00014DB8" w:rsidRPr="00370D53" w:rsidRDefault="00014DB8" w:rsidP="005D2EB3">
            <w:pPr>
              <w:jc w:val="center"/>
              <w:rPr>
                <w:b/>
                <w:color w:val="000000"/>
              </w:rPr>
            </w:pPr>
            <w:bookmarkStart w:id="8" w:name="_Hlk117761830"/>
            <w:r w:rsidRPr="00370D53">
              <w:rPr>
                <w:b/>
                <w:color w:val="000000"/>
              </w:rPr>
              <w:t xml:space="preserve">за </w:t>
            </w:r>
            <w:r w:rsidRPr="00370D53">
              <w:rPr>
                <w:b/>
                <w:color w:val="000000"/>
                <w:lang w:val="uz-Cyrl-UZ"/>
              </w:rPr>
              <w:t>Санкт</w:t>
            </w:r>
            <w:r w:rsidRPr="00370D53">
              <w:rPr>
                <w:b/>
                <w:color w:val="000000"/>
              </w:rPr>
              <w:t>-Петербург</w:t>
            </w:r>
          </w:p>
          <w:p w14:paraId="76B7BE44" w14:textId="77777777" w:rsidR="00014DB8" w:rsidRPr="00370D53" w:rsidRDefault="00014DB8" w:rsidP="005D2EB3">
            <w:pPr>
              <w:jc w:val="center"/>
              <w:rPr>
                <w:b/>
                <w:color w:val="000000"/>
              </w:rPr>
            </w:pPr>
            <w:r w:rsidRPr="00370D53">
              <w:rPr>
                <w:b/>
                <w:color w:val="000000"/>
              </w:rPr>
              <w:t>(Российская Федерация)</w:t>
            </w:r>
          </w:p>
          <w:p w14:paraId="020B37F5" w14:textId="77777777" w:rsidR="00014DB8" w:rsidRPr="00370D53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color w:val="000000"/>
              </w:rPr>
            </w:pPr>
          </w:p>
          <w:p w14:paraId="036E7239" w14:textId="77777777" w:rsidR="00014DB8" w:rsidRPr="00370D53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color w:val="000000"/>
              </w:rPr>
            </w:pPr>
            <w:r w:rsidRPr="00370D53">
              <w:rPr>
                <w:b/>
                <w:color w:val="000000"/>
              </w:rPr>
              <w:t>Губернатор Санкт-Петербурга</w:t>
            </w:r>
          </w:p>
          <w:p w14:paraId="3F209B5F" w14:textId="77777777" w:rsidR="00014DB8" w:rsidRPr="00370D53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color w:val="000000"/>
              </w:rPr>
            </w:pPr>
            <w:r w:rsidRPr="00370D53">
              <w:rPr>
                <w:b/>
                <w:color w:val="000000"/>
              </w:rPr>
              <w:t>А.Д. Беглов</w:t>
            </w:r>
          </w:p>
          <w:p w14:paraId="60F571DA" w14:textId="77777777" w:rsidR="00014DB8" w:rsidRPr="00370D53" w:rsidRDefault="00014DB8" w:rsidP="005D2EB3">
            <w:pPr>
              <w:pBdr>
                <w:bottom w:val="single" w:sz="12" w:space="1" w:color="auto"/>
              </w:pBdr>
              <w:rPr>
                <w:b/>
                <w:bCs/>
                <w:color w:val="000000"/>
              </w:rPr>
            </w:pPr>
          </w:p>
          <w:p w14:paraId="431DADC2" w14:textId="77777777" w:rsidR="00014DB8" w:rsidRPr="00370D53" w:rsidRDefault="00014DB8" w:rsidP="005D2EB3">
            <w:pPr>
              <w:pBdr>
                <w:bottom w:val="single" w:sz="12" w:space="1" w:color="auto"/>
              </w:pBdr>
              <w:rPr>
                <w:b/>
                <w:bCs/>
                <w:color w:val="000000"/>
              </w:rPr>
            </w:pPr>
          </w:p>
          <w:p w14:paraId="649FC517" w14:textId="77777777" w:rsidR="00014DB8" w:rsidRPr="00370D53" w:rsidRDefault="00014DB8" w:rsidP="005D2EB3">
            <w:pPr>
              <w:pBdr>
                <w:bottom w:val="single" w:sz="12" w:space="1" w:color="auto"/>
              </w:pBdr>
              <w:rPr>
                <w:b/>
                <w:bCs/>
                <w:color w:val="000000"/>
              </w:rPr>
            </w:pPr>
          </w:p>
          <w:p w14:paraId="6058E67C" w14:textId="77777777" w:rsidR="00014DB8" w:rsidRPr="00370D53" w:rsidRDefault="00014DB8" w:rsidP="005D2EB3">
            <w:pPr>
              <w:rPr>
                <w:bCs/>
                <w:color w:val="000000"/>
              </w:rPr>
            </w:pPr>
          </w:p>
          <w:p w14:paraId="4D8F08CD" w14:textId="1C530CE6" w:rsidR="00014DB8" w:rsidRPr="00370D53" w:rsidRDefault="00014DB8" w:rsidP="005D2EB3">
            <w:pPr>
              <w:jc w:val="center"/>
              <w:rPr>
                <w:color w:val="000000"/>
              </w:rPr>
            </w:pPr>
            <w:r w:rsidRPr="00370D53">
              <w:rPr>
                <w:bCs/>
                <w:color w:val="000000"/>
              </w:rPr>
              <w:t>«___»</w:t>
            </w:r>
            <w:r w:rsidRPr="00370D53">
              <w:rPr>
                <w:color w:val="000000"/>
              </w:rPr>
              <w:t xml:space="preserve">____________ </w:t>
            </w:r>
            <w:r w:rsidRPr="00370D53">
              <w:rPr>
                <w:bCs/>
                <w:color w:val="000000"/>
              </w:rPr>
              <w:t>202</w:t>
            </w:r>
            <w:r w:rsidR="008A3E6B">
              <w:rPr>
                <w:bCs/>
                <w:color w:val="000000"/>
              </w:rPr>
              <w:t>5</w:t>
            </w:r>
            <w:r w:rsidRPr="00370D53">
              <w:rPr>
                <w:bCs/>
                <w:color w:val="000000"/>
              </w:rPr>
              <w:t xml:space="preserve"> г.</w:t>
            </w:r>
          </w:p>
        </w:tc>
        <w:tc>
          <w:tcPr>
            <w:tcW w:w="1560" w:type="dxa"/>
            <w:shd w:val="clear" w:color="auto" w:fill="auto"/>
          </w:tcPr>
          <w:p w14:paraId="03516D94" w14:textId="77777777" w:rsidR="00014DB8" w:rsidRPr="00370D53" w:rsidRDefault="00014DB8" w:rsidP="005D2EB3">
            <w:pPr>
              <w:jc w:val="center"/>
              <w:rPr>
                <w:b/>
                <w:bCs/>
                <w:color w:val="1F3864"/>
              </w:rPr>
            </w:pPr>
          </w:p>
        </w:tc>
        <w:tc>
          <w:tcPr>
            <w:tcW w:w="6237" w:type="dxa"/>
            <w:shd w:val="clear" w:color="auto" w:fill="auto"/>
          </w:tcPr>
          <w:p w14:paraId="65E576B8" w14:textId="77777777" w:rsidR="00014DB8" w:rsidRPr="00370D53" w:rsidRDefault="00014DB8" w:rsidP="005D2EB3">
            <w:pPr>
              <w:jc w:val="center"/>
              <w:rPr>
                <w:b/>
                <w:color w:val="000000"/>
              </w:rPr>
            </w:pPr>
            <w:r w:rsidRPr="00370D53">
              <w:rPr>
                <w:b/>
                <w:color w:val="000000"/>
              </w:rPr>
              <w:t xml:space="preserve">за </w:t>
            </w:r>
            <w:r>
              <w:rPr>
                <w:b/>
                <w:color w:val="000000"/>
              </w:rPr>
              <w:t>Хоким</w:t>
            </w:r>
            <w:r w:rsidRPr="00370D53">
              <w:rPr>
                <w:b/>
                <w:color w:val="000000"/>
              </w:rPr>
              <w:t>ият города Ташкент</w:t>
            </w:r>
          </w:p>
          <w:p w14:paraId="2F085447" w14:textId="77777777" w:rsidR="00014DB8" w:rsidRPr="00370D53" w:rsidRDefault="00014DB8" w:rsidP="005D2EB3">
            <w:pPr>
              <w:jc w:val="center"/>
              <w:rPr>
                <w:b/>
                <w:color w:val="000000"/>
              </w:rPr>
            </w:pPr>
            <w:r w:rsidRPr="00370D53">
              <w:rPr>
                <w:b/>
                <w:color w:val="000000"/>
              </w:rPr>
              <w:t>(Республика Узбекистан)</w:t>
            </w:r>
          </w:p>
          <w:p w14:paraId="6D95F3B1" w14:textId="77777777" w:rsidR="00014DB8" w:rsidRPr="00370D53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color w:val="000000"/>
              </w:rPr>
            </w:pPr>
          </w:p>
          <w:p w14:paraId="2CB2CD94" w14:textId="77777777" w:rsidR="00014DB8" w:rsidRPr="00370D53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Хоким</w:t>
            </w:r>
            <w:r w:rsidRPr="00370D53">
              <w:rPr>
                <w:b/>
                <w:color w:val="000000"/>
              </w:rPr>
              <w:t xml:space="preserve"> города</w:t>
            </w:r>
            <w:r>
              <w:rPr>
                <w:b/>
                <w:color w:val="000000"/>
              </w:rPr>
              <w:t xml:space="preserve"> </w:t>
            </w:r>
            <w:r w:rsidRPr="00370D53">
              <w:rPr>
                <w:b/>
                <w:color w:val="000000"/>
              </w:rPr>
              <w:t xml:space="preserve">Ташкент </w:t>
            </w:r>
          </w:p>
          <w:p w14:paraId="62857F67" w14:textId="77777777" w:rsidR="00014DB8" w:rsidRPr="00370D53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uz-Cyrl-UZ"/>
              </w:rPr>
              <w:t>Ш.Б.Умурзаков</w:t>
            </w:r>
          </w:p>
          <w:p w14:paraId="36758E0D" w14:textId="77777777" w:rsidR="00014DB8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</w:p>
          <w:p w14:paraId="56D75752" w14:textId="77777777" w:rsidR="00014DB8" w:rsidRPr="00370D53" w:rsidRDefault="00014DB8" w:rsidP="005D2EB3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</w:p>
          <w:p w14:paraId="1E3DD363" w14:textId="77777777" w:rsidR="00014DB8" w:rsidRPr="00370D53" w:rsidRDefault="00014DB8" w:rsidP="005D2EB3">
            <w:pPr>
              <w:pBdr>
                <w:bottom w:val="single" w:sz="12" w:space="1" w:color="auto"/>
              </w:pBdr>
              <w:rPr>
                <w:b/>
                <w:bCs/>
                <w:color w:val="000000"/>
              </w:rPr>
            </w:pPr>
          </w:p>
          <w:p w14:paraId="44E33456" w14:textId="77777777" w:rsidR="00014DB8" w:rsidRPr="00370D53" w:rsidRDefault="00014DB8" w:rsidP="005D2EB3">
            <w:pPr>
              <w:rPr>
                <w:color w:val="000000"/>
              </w:rPr>
            </w:pPr>
          </w:p>
          <w:p w14:paraId="5B5BA9FF" w14:textId="7FD64AB7" w:rsidR="00014DB8" w:rsidRDefault="00014DB8" w:rsidP="005D2EB3">
            <w:pPr>
              <w:jc w:val="center"/>
            </w:pPr>
            <w:r w:rsidRPr="00370D53">
              <w:rPr>
                <w:color w:val="000000"/>
              </w:rPr>
              <w:t>«___» ____________ 202</w:t>
            </w:r>
            <w:r w:rsidR="008A3E6B">
              <w:rPr>
                <w:color w:val="000000"/>
              </w:rPr>
              <w:t>5</w:t>
            </w:r>
            <w:r w:rsidRPr="00370D53">
              <w:rPr>
                <w:color w:val="000000"/>
              </w:rPr>
              <w:t xml:space="preserve"> г.</w:t>
            </w:r>
          </w:p>
          <w:p w14:paraId="669584E9" w14:textId="77777777" w:rsidR="00014DB8" w:rsidRPr="00370D53" w:rsidRDefault="00014DB8" w:rsidP="005D2EB3">
            <w:pPr>
              <w:jc w:val="center"/>
              <w:rPr>
                <w:bCs/>
                <w:color w:val="000000"/>
              </w:rPr>
            </w:pPr>
          </w:p>
        </w:tc>
      </w:tr>
      <w:bookmarkEnd w:id="8"/>
    </w:tbl>
    <w:p w14:paraId="05824A55" w14:textId="77777777" w:rsidR="00014DB8" w:rsidRPr="009923EC" w:rsidRDefault="00014DB8" w:rsidP="004F371E"/>
    <w:sectPr w:rsidR="00014DB8" w:rsidRPr="009923EC" w:rsidSect="003267C2">
      <w:headerReference w:type="even" r:id="rId7"/>
      <w:headerReference w:type="default" r:id="rId8"/>
      <w:footerReference w:type="even" r:id="rId9"/>
      <w:pgSz w:w="16838" w:h="11906" w:orient="landscape"/>
      <w:pgMar w:top="709" w:right="851" w:bottom="567" w:left="851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59508" w14:textId="77777777" w:rsidR="009D1CDD" w:rsidRDefault="009D1CDD" w:rsidP="00500453">
      <w:pPr>
        <w:pStyle w:val="71"/>
      </w:pPr>
      <w:r>
        <w:separator/>
      </w:r>
    </w:p>
  </w:endnote>
  <w:endnote w:type="continuationSeparator" w:id="0">
    <w:p w14:paraId="6FCDCB26" w14:textId="77777777" w:rsidR="009D1CDD" w:rsidRDefault="009D1CDD" w:rsidP="00500453">
      <w:pPr>
        <w:pStyle w:val="7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321A2" w14:textId="77777777" w:rsidR="00753F1C" w:rsidRDefault="00753F1C" w:rsidP="008840E2">
    <w:pPr>
      <w:pStyle w:val="ae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28E26AE" w14:textId="77777777" w:rsidR="00753F1C" w:rsidRDefault="00753F1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B2991" w14:textId="77777777" w:rsidR="009D1CDD" w:rsidRDefault="009D1CDD" w:rsidP="00500453">
      <w:pPr>
        <w:pStyle w:val="71"/>
      </w:pPr>
      <w:r>
        <w:separator/>
      </w:r>
    </w:p>
  </w:footnote>
  <w:footnote w:type="continuationSeparator" w:id="0">
    <w:p w14:paraId="34A972E1" w14:textId="77777777" w:rsidR="009D1CDD" w:rsidRDefault="009D1CDD" w:rsidP="00500453">
      <w:pPr>
        <w:pStyle w:val="7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83724" w14:textId="77777777" w:rsidR="00753F1C" w:rsidRDefault="00753F1C" w:rsidP="00722EE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9683D11" w14:textId="77777777" w:rsidR="00753F1C" w:rsidRDefault="00753F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EE4CC" w14:textId="7F9C76A8" w:rsidR="00753F1C" w:rsidRDefault="00753F1C" w:rsidP="00722EE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F51F6">
      <w:rPr>
        <w:rStyle w:val="a8"/>
        <w:noProof/>
      </w:rPr>
      <w:t>12</w:t>
    </w:r>
    <w:r>
      <w:rPr>
        <w:rStyle w:val="a8"/>
      </w:rPr>
      <w:fldChar w:fldCharType="end"/>
    </w:r>
  </w:p>
  <w:p w14:paraId="0DAC1DB6" w14:textId="77777777" w:rsidR="00753F1C" w:rsidRDefault="00753F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4101761"/>
    <w:multiLevelType w:val="hybridMultilevel"/>
    <w:tmpl w:val="36ACBD98"/>
    <w:lvl w:ilvl="0" w:tplc="2E083C76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C15BE"/>
    <w:multiLevelType w:val="multilevel"/>
    <w:tmpl w:val="8134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6409C0"/>
    <w:multiLevelType w:val="multilevel"/>
    <w:tmpl w:val="6F5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587E86"/>
    <w:multiLevelType w:val="multilevel"/>
    <w:tmpl w:val="7D5C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5141DB"/>
    <w:multiLevelType w:val="multilevel"/>
    <w:tmpl w:val="5A561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27"/>
    <w:rsid w:val="0000095B"/>
    <w:rsid w:val="000020E2"/>
    <w:rsid w:val="0000306A"/>
    <w:rsid w:val="00007DFE"/>
    <w:rsid w:val="00010475"/>
    <w:rsid w:val="0001119D"/>
    <w:rsid w:val="00013870"/>
    <w:rsid w:val="0001401B"/>
    <w:rsid w:val="00014DB8"/>
    <w:rsid w:val="0001669F"/>
    <w:rsid w:val="000178BA"/>
    <w:rsid w:val="000209A2"/>
    <w:rsid w:val="00022637"/>
    <w:rsid w:val="00024A70"/>
    <w:rsid w:val="000253F0"/>
    <w:rsid w:val="00025DCE"/>
    <w:rsid w:val="00026B6F"/>
    <w:rsid w:val="000275EF"/>
    <w:rsid w:val="00030B22"/>
    <w:rsid w:val="00031979"/>
    <w:rsid w:val="0003410F"/>
    <w:rsid w:val="00040C8A"/>
    <w:rsid w:val="000413B7"/>
    <w:rsid w:val="00041AAA"/>
    <w:rsid w:val="00043BB9"/>
    <w:rsid w:val="000443E9"/>
    <w:rsid w:val="00044D4E"/>
    <w:rsid w:val="000451A3"/>
    <w:rsid w:val="00045CF7"/>
    <w:rsid w:val="0005102A"/>
    <w:rsid w:val="000516CC"/>
    <w:rsid w:val="00052A88"/>
    <w:rsid w:val="000531C3"/>
    <w:rsid w:val="00056354"/>
    <w:rsid w:val="00057B12"/>
    <w:rsid w:val="00065F82"/>
    <w:rsid w:val="00066752"/>
    <w:rsid w:val="00067958"/>
    <w:rsid w:val="0007075A"/>
    <w:rsid w:val="000708E2"/>
    <w:rsid w:val="0007389C"/>
    <w:rsid w:val="00074F4A"/>
    <w:rsid w:val="00082A21"/>
    <w:rsid w:val="00084722"/>
    <w:rsid w:val="0009273A"/>
    <w:rsid w:val="00093A1C"/>
    <w:rsid w:val="00096BCA"/>
    <w:rsid w:val="00096BFF"/>
    <w:rsid w:val="000A2967"/>
    <w:rsid w:val="000A29D9"/>
    <w:rsid w:val="000A3DF1"/>
    <w:rsid w:val="000A4EDE"/>
    <w:rsid w:val="000A7A2C"/>
    <w:rsid w:val="000A7D86"/>
    <w:rsid w:val="000B1568"/>
    <w:rsid w:val="000B2341"/>
    <w:rsid w:val="000B46A4"/>
    <w:rsid w:val="000B58B6"/>
    <w:rsid w:val="000C12D3"/>
    <w:rsid w:val="000C4583"/>
    <w:rsid w:val="000C4869"/>
    <w:rsid w:val="000D1D0B"/>
    <w:rsid w:val="000D4EC6"/>
    <w:rsid w:val="000E0364"/>
    <w:rsid w:val="000E18C6"/>
    <w:rsid w:val="000E58E0"/>
    <w:rsid w:val="000E5BBE"/>
    <w:rsid w:val="000E5E85"/>
    <w:rsid w:val="000E6C60"/>
    <w:rsid w:val="000E6E78"/>
    <w:rsid w:val="000E7EEE"/>
    <w:rsid w:val="000F4522"/>
    <w:rsid w:val="000F5071"/>
    <w:rsid w:val="000F702B"/>
    <w:rsid w:val="00103581"/>
    <w:rsid w:val="00105985"/>
    <w:rsid w:val="0010640F"/>
    <w:rsid w:val="001070A8"/>
    <w:rsid w:val="00114D07"/>
    <w:rsid w:val="00115DDE"/>
    <w:rsid w:val="00115FEB"/>
    <w:rsid w:val="00120704"/>
    <w:rsid w:val="00121097"/>
    <w:rsid w:val="00121A03"/>
    <w:rsid w:val="00122234"/>
    <w:rsid w:val="00122FCD"/>
    <w:rsid w:val="001251E8"/>
    <w:rsid w:val="001319CD"/>
    <w:rsid w:val="001320D6"/>
    <w:rsid w:val="0013385E"/>
    <w:rsid w:val="00136198"/>
    <w:rsid w:val="001426AF"/>
    <w:rsid w:val="00143A14"/>
    <w:rsid w:val="00144B24"/>
    <w:rsid w:val="001455E2"/>
    <w:rsid w:val="00146A6C"/>
    <w:rsid w:val="001527B5"/>
    <w:rsid w:val="0015296A"/>
    <w:rsid w:val="001544F4"/>
    <w:rsid w:val="00155790"/>
    <w:rsid w:val="00161F58"/>
    <w:rsid w:val="00161F80"/>
    <w:rsid w:val="00163E21"/>
    <w:rsid w:val="001640A7"/>
    <w:rsid w:val="00164F65"/>
    <w:rsid w:val="00165A1D"/>
    <w:rsid w:val="001675D0"/>
    <w:rsid w:val="00167AF4"/>
    <w:rsid w:val="00172C2B"/>
    <w:rsid w:val="00174445"/>
    <w:rsid w:val="00176401"/>
    <w:rsid w:val="00176846"/>
    <w:rsid w:val="00177A30"/>
    <w:rsid w:val="001802CA"/>
    <w:rsid w:val="0018185D"/>
    <w:rsid w:val="00182BE9"/>
    <w:rsid w:val="00184E72"/>
    <w:rsid w:val="001852C2"/>
    <w:rsid w:val="00191410"/>
    <w:rsid w:val="00194DDF"/>
    <w:rsid w:val="00195623"/>
    <w:rsid w:val="001959BE"/>
    <w:rsid w:val="00195A4C"/>
    <w:rsid w:val="001A1403"/>
    <w:rsid w:val="001A2774"/>
    <w:rsid w:val="001A378C"/>
    <w:rsid w:val="001A68AA"/>
    <w:rsid w:val="001A6EA0"/>
    <w:rsid w:val="001A76C2"/>
    <w:rsid w:val="001B06A9"/>
    <w:rsid w:val="001B1647"/>
    <w:rsid w:val="001B1F44"/>
    <w:rsid w:val="001B3153"/>
    <w:rsid w:val="001B4056"/>
    <w:rsid w:val="001B461B"/>
    <w:rsid w:val="001B5A82"/>
    <w:rsid w:val="001C5419"/>
    <w:rsid w:val="001C7E7A"/>
    <w:rsid w:val="001D03F5"/>
    <w:rsid w:val="001D09C9"/>
    <w:rsid w:val="001D2C06"/>
    <w:rsid w:val="001D6780"/>
    <w:rsid w:val="001D7EE4"/>
    <w:rsid w:val="001E0394"/>
    <w:rsid w:val="001E33B7"/>
    <w:rsid w:val="001E45FB"/>
    <w:rsid w:val="001E4DB6"/>
    <w:rsid w:val="001E5780"/>
    <w:rsid w:val="001F0AB3"/>
    <w:rsid w:val="001F1757"/>
    <w:rsid w:val="001F3448"/>
    <w:rsid w:val="001F3BA7"/>
    <w:rsid w:val="001F4993"/>
    <w:rsid w:val="001F6A88"/>
    <w:rsid w:val="001F79CD"/>
    <w:rsid w:val="00201848"/>
    <w:rsid w:val="00202253"/>
    <w:rsid w:val="00204CA0"/>
    <w:rsid w:val="00205A13"/>
    <w:rsid w:val="00207869"/>
    <w:rsid w:val="00207E48"/>
    <w:rsid w:val="0021142B"/>
    <w:rsid w:val="002119DC"/>
    <w:rsid w:val="00212BD8"/>
    <w:rsid w:val="002146B4"/>
    <w:rsid w:val="00214AC7"/>
    <w:rsid w:val="0021606C"/>
    <w:rsid w:val="0022086F"/>
    <w:rsid w:val="00225F61"/>
    <w:rsid w:val="00227929"/>
    <w:rsid w:val="00230EC1"/>
    <w:rsid w:val="00232380"/>
    <w:rsid w:val="00233709"/>
    <w:rsid w:val="00233B4F"/>
    <w:rsid w:val="00234B6D"/>
    <w:rsid w:val="00235F14"/>
    <w:rsid w:val="00236494"/>
    <w:rsid w:val="00237A18"/>
    <w:rsid w:val="00247547"/>
    <w:rsid w:val="00251D6D"/>
    <w:rsid w:val="00252811"/>
    <w:rsid w:val="0025417B"/>
    <w:rsid w:val="0026093E"/>
    <w:rsid w:val="002609EB"/>
    <w:rsid w:val="00260D8E"/>
    <w:rsid w:val="00262C22"/>
    <w:rsid w:val="002631F1"/>
    <w:rsid w:val="00265C6E"/>
    <w:rsid w:val="00267C16"/>
    <w:rsid w:val="00283756"/>
    <w:rsid w:val="00283D61"/>
    <w:rsid w:val="00285F57"/>
    <w:rsid w:val="00291452"/>
    <w:rsid w:val="002A02B8"/>
    <w:rsid w:val="002A1002"/>
    <w:rsid w:val="002A1DCD"/>
    <w:rsid w:val="002A3F22"/>
    <w:rsid w:val="002A6227"/>
    <w:rsid w:val="002B2B39"/>
    <w:rsid w:val="002B4EA9"/>
    <w:rsid w:val="002B626C"/>
    <w:rsid w:val="002B6C0A"/>
    <w:rsid w:val="002C57FB"/>
    <w:rsid w:val="002C5CEA"/>
    <w:rsid w:val="002D1602"/>
    <w:rsid w:val="002D3516"/>
    <w:rsid w:val="002D4158"/>
    <w:rsid w:val="002D570B"/>
    <w:rsid w:val="002D736E"/>
    <w:rsid w:val="002D7CD6"/>
    <w:rsid w:val="002E0147"/>
    <w:rsid w:val="002E0CBB"/>
    <w:rsid w:val="002E505E"/>
    <w:rsid w:val="002F01BC"/>
    <w:rsid w:val="002F44DD"/>
    <w:rsid w:val="002F498F"/>
    <w:rsid w:val="002F67C0"/>
    <w:rsid w:val="00300518"/>
    <w:rsid w:val="00301163"/>
    <w:rsid w:val="00302048"/>
    <w:rsid w:val="00302111"/>
    <w:rsid w:val="003024ED"/>
    <w:rsid w:val="00304213"/>
    <w:rsid w:val="0030434B"/>
    <w:rsid w:val="00304E1B"/>
    <w:rsid w:val="00305D5E"/>
    <w:rsid w:val="00306CDB"/>
    <w:rsid w:val="0031149E"/>
    <w:rsid w:val="00313BDC"/>
    <w:rsid w:val="00313FCF"/>
    <w:rsid w:val="0031762A"/>
    <w:rsid w:val="003225E9"/>
    <w:rsid w:val="0032273F"/>
    <w:rsid w:val="003227AF"/>
    <w:rsid w:val="00322E6A"/>
    <w:rsid w:val="00325BD1"/>
    <w:rsid w:val="003267C2"/>
    <w:rsid w:val="00330343"/>
    <w:rsid w:val="00331F07"/>
    <w:rsid w:val="003322D3"/>
    <w:rsid w:val="00333160"/>
    <w:rsid w:val="00336763"/>
    <w:rsid w:val="00337798"/>
    <w:rsid w:val="003543EA"/>
    <w:rsid w:val="00357F7E"/>
    <w:rsid w:val="00361D2F"/>
    <w:rsid w:val="00363595"/>
    <w:rsid w:val="00363671"/>
    <w:rsid w:val="00363797"/>
    <w:rsid w:val="00364D02"/>
    <w:rsid w:val="003660DA"/>
    <w:rsid w:val="00367269"/>
    <w:rsid w:val="00370D53"/>
    <w:rsid w:val="003751F7"/>
    <w:rsid w:val="0038534D"/>
    <w:rsid w:val="003875F3"/>
    <w:rsid w:val="00394F9E"/>
    <w:rsid w:val="00396AE7"/>
    <w:rsid w:val="00397DC4"/>
    <w:rsid w:val="003A11CC"/>
    <w:rsid w:val="003A32E9"/>
    <w:rsid w:val="003A4BC5"/>
    <w:rsid w:val="003A4F9F"/>
    <w:rsid w:val="003A693A"/>
    <w:rsid w:val="003B2208"/>
    <w:rsid w:val="003B5B39"/>
    <w:rsid w:val="003C09FE"/>
    <w:rsid w:val="003C5A4E"/>
    <w:rsid w:val="003D2A0A"/>
    <w:rsid w:val="003D5BD4"/>
    <w:rsid w:val="003D5DA0"/>
    <w:rsid w:val="003D6AF5"/>
    <w:rsid w:val="003D7C31"/>
    <w:rsid w:val="003D7DA0"/>
    <w:rsid w:val="003E19F2"/>
    <w:rsid w:val="003E2BB4"/>
    <w:rsid w:val="003E316A"/>
    <w:rsid w:val="003F02B4"/>
    <w:rsid w:val="003F5BA8"/>
    <w:rsid w:val="003F61F0"/>
    <w:rsid w:val="00404DA6"/>
    <w:rsid w:val="00405AAD"/>
    <w:rsid w:val="00406524"/>
    <w:rsid w:val="0040678F"/>
    <w:rsid w:val="00410CD4"/>
    <w:rsid w:val="00411699"/>
    <w:rsid w:val="00413709"/>
    <w:rsid w:val="004139B2"/>
    <w:rsid w:val="00420D6A"/>
    <w:rsid w:val="004317EF"/>
    <w:rsid w:val="00433FF6"/>
    <w:rsid w:val="0043692E"/>
    <w:rsid w:val="00440459"/>
    <w:rsid w:val="00441198"/>
    <w:rsid w:val="00442AF3"/>
    <w:rsid w:val="00443413"/>
    <w:rsid w:val="00443F04"/>
    <w:rsid w:val="00456DDF"/>
    <w:rsid w:val="00461D0B"/>
    <w:rsid w:val="004655E4"/>
    <w:rsid w:val="00465F49"/>
    <w:rsid w:val="0046660A"/>
    <w:rsid w:val="00466614"/>
    <w:rsid w:val="00466CDF"/>
    <w:rsid w:val="0047048A"/>
    <w:rsid w:val="00472E01"/>
    <w:rsid w:val="004745D0"/>
    <w:rsid w:val="00477206"/>
    <w:rsid w:val="004802D9"/>
    <w:rsid w:val="00483964"/>
    <w:rsid w:val="00485F2E"/>
    <w:rsid w:val="00494102"/>
    <w:rsid w:val="004A08DD"/>
    <w:rsid w:val="004A41AD"/>
    <w:rsid w:val="004A462A"/>
    <w:rsid w:val="004B029D"/>
    <w:rsid w:val="004B02D8"/>
    <w:rsid w:val="004B2775"/>
    <w:rsid w:val="004B2814"/>
    <w:rsid w:val="004B32C2"/>
    <w:rsid w:val="004C025D"/>
    <w:rsid w:val="004C2AB3"/>
    <w:rsid w:val="004C5C74"/>
    <w:rsid w:val="004D2482"/>
    <w:rsid w:val="004D301C"/>
    <w:rsid w:val="004D45DA"/>
    <w:rsid w:val="004D5076"/>
    <w:rsid w:val="004F0026"/>
    <w:rsid w:val="004F2C60"/>
    <w:rsid w:val="004F371E"/>
    <w:rsid w:val="004F61A4"/>
    <w:rsid w:val="004F693D"/>
    <w:rsid w:val="004F774B"/>
    <w:rsid w:val="00500453"/>
    <w:rsid w:val="00504C6B"/>
    <w:rsid w:val="00505517"/>
    <w:rsid w:val="00505926"/>
    <w:rsid w:val="005111F5"/>
    <w:rsid w:val="00511846"/>
    <w:rsid w:val="00512B1B"/>
    <w:rsid w:val="0051364F"/>
    <w:rsid w:val="00514130"/>
    <w:rsid w:val="00514CE1"/>
    <w:rsid w:val="005157B7"/>
    <w:rsid w:val="00515B31"/>
    <w:rsid w:val="005240CB"/>
    <w:rsid w:val="00524B3C"/>
    <w:rsid w:val="00524F99"/>
    <w:rsid w:val="005273FB"/>
    <w:rsid w:val="005274FB"/>
    <w:rsid w:val="00527E6F"/>
    <w:rsid w:val="00533EE5"/>
    <w:rsid w:val="00535289"/>
    <w:rsid w:val="00536E47"/>
    <w:rsid w:val="005473D2"/>
    <w:rsid w:val="00551315"/>
    <w:rsid w:val="00551DCE"/>
    <w:rsid w:val="0055600F"/>
    <w:rsid w:val="005606E1"/>
    <w:rsid w:val="00561D21"/>
    <w:rsid w:val="00561FCF"/>
    <w:rsid w:val="00565EE4"/>
    <w:rsid w:val="00567911"/>
    <w:rsid w:val="005717BD"/>
    <w:rsid w:val="00571DD1"/>
    <w:rsid w:val="00572904"/>
    <w:rsid w:val="00574B63"/>
    <w:rsid w:val="00577B28"/>
    <w:rsid w:val="00586EB8"/>
    <w:rsid w:val="00587896"/>
    <w:rsid w:val="00590E45"/>
    <w:rsid w:val="00594681"/>
    <w:rsid w:val="005951C6"/>
    <w:rsid w:val="00595247"/>
    <w:rsid w:val="005979C6"/>
    <w:rsid w:val="005A235A"/>
    <w:rsid w:val="005A323A"/>
    <w:rsid w:val="005A4F48"/>
    <w:rsid w:val="005A57D7"/>
    <w:rsid w:val="005A58B0"/>
    <w:rsid w:val="005A64B3"/>
    <w:rsid w:val="005A7EF5"/>
    <w:rsid w:val="005B0263"/>
    <w:rsid w:val="005B65F0"/>
    <w:rsid w:val="005C0318"/>
    <w:rsid w:val="005C146B"/>
    <w:rsid w:val="005C1B16"/>
    <w:rsid w:val="005C3ACE"/>
    <w:rsid w:val="005C4F3C"/>
    <w:rsid w:val="005D24A9"/>
    <w:rsid w:val="005D2EB3"/>
    <w:rsid w:val="005D4A18"/>
    <w:rsid w:val="005D5DD0"/>
    <w:rsid w:val="005D7622"/>
    <w:rsid w:val="005E0A00"/>
    <w:rsid w:val="005E5E5B"/>
    <w:rsid w:val="005F520D"/>
    <w:rsid w:val="006001FB"/>
    <w:rsid w:val="00601601"/>
    <w:rsid w:val="006108D6"/>
    <w:rsid w:val="00610B26"/>
    <w:rsid w:val="00614779"/>
    <w:rsid w:val="006155F4"/>
    <w:rsid w:val="00621989"/>
    <w:rsid w:val="00624E76"/>
    <w:rsid w:val="006266B2"/>
    <w:rsid w:val="00627D7F"/>
    <w:rsid w:val="0063610E"/>
    <w:rsid w:val="006423E5"/>
    <w:rsid w:val="006439CE"/>
    <w:rsid w:val="006440FF"/>
    <w:rsid w:val="0064421A"/>
    <w:rsid w:val="00644305"/>
    <w:rsid w:val="00647F05"/>
    <w:rsid w:val="00650D93"/>
    <w:rsid w:val="00653E6E"/>
    <w:rsid w:val="006555F3"/>
    <w:rsid w:val="006556F3"/>
    <w:rsid w:val="0065584D"/>
    <w:rsid w:val="00660863"/>
    <w:rsid w:val="006619C5"/>
    <w:rsid w:val="00662AB5"/>
    <w:rsid w:val="006639D9"/>
    <w:rsid w:val="00663EFA"/>
    <w:rsid w:val="006671D9"/>
    <w:rsid w:val="006711C4"/>
    <w:rsid w:val="00671D41"/>
    <w:rsid w:val="006749D8"/>
    <w:rsid w:val="0067592B"/>
    <w:rsid w:val="00675C18"/>
    <w:rsid w:val="006762E3"/>
    <w:rsid w:val="00676436"/>
    <w:rsid w:val="00677910"/>
    <w:rsid w:val="00680B00"/>
    <w:rsid w:val="0068154A"/>
    <w:rsid w:val="00681928"/>
    <w:rsid w:val="0068581A"/>
    <w:rsid w:val="00690548"/>
    <w:rsid w:val="00695B11"/>
    <w:rsid w:val="006969A9"/>
    <w:rsid w:val="006A091C"/>
    <w:rsid w:val="006A0F9C"/>
    <w:rsid w:val="006A18CC"/>
    <w:rsid w:val="006A1F9E"/>
    <w:rsid w:val="006A201A"/>
    <w:rsid w:val="006A28EF"/>
    <w:rsid w:val="006A2B06"/>
    <w:rsid w:val="006A648F"/>
    <w:rsid w:val="006A6956"/>
    <w:rsid w:val="006A78D9"/>
    <w:rsid w:val="006B3372"/>
    <w:rsid w:val="006B539F"/>
    <w:rsid w:val="006B579A"/>
    <w:rsid w:val="006B600E"/>
    <w:rsid w:val="006B61BE"/>
    <w:rsid w:val="006C19B8"/>
    <w:rsid w:val="006C29F4"/>
    <w:rsid w:val="006C6A0E"/>
    <w:rsid w:val="006D0275"/>
    <w:rsid w:val="006D0A72"/>
    <w:rsid w:val="006D0C27"/>
    <w:rsid w:val="006D38E2"/>
    <w:rsid w:val="006D4D56"/>
    <w:rsid w:val="006D50BC"/>
    <w:rsid w:val="006E4294"/>
    <w:rsid w:val="006E63AA"/>
    <w:rsid w:val="006F2CEB"/>
    <w:rsid w:val="00704BCC"/>
    <w:rsid w:val="0071043B"/>
    <w:rsid w:val="007160D0"/>
    <w:rsid w:val="00716E7C"/>
    <w:rsid w:val="00721FC1"/>
    <w:rsid w:val="00722EEF"/>
    <w:rsid w:val="007239E0"/>
    <w:rsid w:val="00725555"/>
    <w:rsid w:val="00731AFD"/>
    <w:rsid w:val="00731CA3"/>
    <w:rsid w:val="00732327"/>
    <w:rsid w:val="00740589"/>
    <w:rsid w:val="00742C31"/>
    <w:rsid w:val="00742FCA"/>
    <w:rsid w:val="00744150"/>
    <w:rsid w:val="00745FC4"/>
    <w:rsid w:val="00746FF0"/>
    <w:rsid w:val="00753F1C"/>
    <w:rsid w:val="00755BA3"/>
    <w:rsid w:val="00756009"/>
    <w:rsid w:val="007575B7"/>
    <w:rsid w:val="00760841"/>
    <w:rsid w:val="00762967"/>
    <w:rsid w:val="0076360A"/>
    <w:rsid w:val="007642B4"/>
    <w:rsid w:val="00765C65"/>
    <w:rsid w:val="0077706B"/>
    <w:rsid w:val="007803C8"/>
    <w:rsid w:val="00780444"/>
    <w:rsid w:val="00781C09"/>
    <w:rsid w:val="00781F15"/>
    <w:rsid w:val="00782457"/>
    <w:rsid w:val="0078354B"/>
    <w:rsid w:val="00783805"/>
    <w:rsid w:val="007847BC"/>
    <w:rsid w:val="00787B37"/>
    <w:rsid w:val="00792243"/>
    <w:rsid w:val="00794030"/>
    <w:rsid w:val="00794BA4"/>
    <w:rsid w:val="00794CDB"/>
    <w:rsid w:val="007950B5"/>
    <w:rsid w:val="007A3C76"/>
    <w:rsid w:val="007A4DF2"/>
    <w:rsid w:val="007A5395"/>
    <w:rsid w:val="007B28B9"/>
    <w:rsid w:val="007B354F"/>
    <w:rsid w:val="007B5BC6"/>
    <w:rsid w:val="007B5C07"/>
    <w:rsid w:val="007B689E"/>
    <w:rsid w:val="007B6CDD"/>
    <w:rsid w:val="007B7705"/>
    <w:rsid w:val="007C47B4"/>
    <w:rsid w:val="007C4A27"/>
    <w:rsid w:val="007D2B84"/>
    <w:rsid w:val="007D64C8"/>
    <w:rsid w:val="007D7001"/>
    <w:rsid w:val="007F1267"/>
    <w:rsid w:val="007F23D1"/>
    <w:rsid w:val="007F24B1"/>
    <w:rsid w:val="007F30DF"/>
    <w:rsid w:val="007F3E1E"/>
    <w:rsid w:val="007F634F"/>
    <w:rsid w:val="007F75A0"/>
    <w:rsid w:val="0080074D"/>
    <w:rsid w:val="0080093C"/>
    <w:rsid w:val="00803059"/>
    <w:rsid w:val="0080416F"/>
    <w:rsid w:val="00805B6C"/>
    <w:rsid w:val="00807A45"/>
    <w:rsid w:val="00810BB8"/>
    <w:rsid w:val="0081474E"/>
    <w:rsid w:val="00815922"/>
    <w:rsid w:val="008162B0"/>
    <w:rsid w:val="00820FB9"/>
    <w:rsid w:val="00821800"/>
    <w:rsid w:val="00822EB0"/>
    <w:rsid w:val="008248BE"/>
    <w:rsid w:val="00830779"/>
    <w:rsid w:val="00834D31"/>
    <w:rsid w:val="0083509E"/>
    <w:rsid w:val="00843376"/>
    <w:rsid w:val="00843519"/>
    <w:rsid w:val="00846D3A"/>
    <w:rsid w:val="0084722F"/>
    <w:rsid w:val="00847CEF"/>
    <w:rsid w:val="00852473"/>
    <w:rsid w:val="00853DD6"/>
    <w:rsid w:val="0085422F"/>
    <w:rsid w:val="008550A3"/>
    <w:rsid w:val="00856BC2"/>
    <w:rsid w:val="00857BF8"/>
    <w:rsid w:val="00864AFE"/>
    <w:rsid w:val="00865362"/>
    <w:rsid w:val="008654E0"/>
    <w:rsid w:val="00865EFF"/>
    <w:rsid w:val="00866AA1"/>
    <w:rsid w:val="0086773E"/>
    <w:rsid w:val="00870C81"/>
    <w:rsid w:val="0087368B"/>
    <w:rsid w:val="0087434B"/>
    <w:rsid w:val="00876020"/>
    <w:rsid w:val="0087613C"/>
    <w:rsid w:val="00876287"/>
    <w:rsid w:val="00876ED6"/>
    <w:rsid w:val="00881ADB"/>
    <w:rsid w:val="008840E2"/>
    <w:rsid w:val="0088579E"/>
    <w:rsid w:val="00885A96"/>
    <w:rsid w:val="00891293"/>
    <w:rsid w:val="008939E8"/>
    <w:rsid w:val="00895625"/>
    <w:rsid w:val="008A0284"/>
    <w:rsid w:val="008A2038"/>
    <w:rsid w:val="008A3E6B"/>
    <w:rsid w:val="008A49A2"/>
    <w:rsid w:val="008A4E91"/>
    <w:rsid w:val="008A610D"/>
    <w:rsid w:val="008A799A"/>
    <w:rsid w:val="008B0022"/>
    <w:rsid w:val="008B0482"/>
    <w:rsid w:val="008B2E9F"/>
    <w:rsid w:val="008B3EA4"/>
    <w:rsid w:val="008B4475"/>
    <w:rsid w:val="008B4AAC"/>
    <w:rsid w:val="008B56C4"/>
    <w:rsid w:val="008B717B"/>
    <w:rsid w:val="008C0127"/>
    <w:rsid w:val="008C019C"/>
    <w:rsid w:val="008C347F"/>
    <w:rsid w:val="008C630D"/>
    <w:rsid w:val="008C7C1F"/>
    <w:rsid w:val="008C7C5D"/>
    <w:rsid w:val="008D3DBE"/>
    <w:rsid w:val="008D57E6"/>
    <w:rsid w:val="008D758C"/>
    <w:rsid w:val="008D7E5B"/>
    <w:rsid w:val="008E02DF"/>
    <w:rsid w:val="008E4606"/>
    <w:rsid w:val="008E5A9E"/>
    <w:rsid w:val="008F6E0A"/>
    <w:rsid w:val="008F746B"/>
    <w:rsid w:val="00901C6C"/>
    <w:rsid w:val="00902541"/>
    <w:rsid w:val="00903725"/>
    <w:rsid w:val="00903BC7"/>
    <w:rsid w:val="009121F2"/>
    <w:rsid w:val="0091265F"/>
    <w:rsid w:val="00913133"/>
    <w:rsid w:val="00921754"/>
    <w:rsid w:val="0092370C"/>
    <w:rsid w:val="00924545"/>
    <w:rsid w:val="00925802"/>
    <w:rsid w:val="00927E27"/>
    <w:rsid w:val="00930058"/>
    <w:rsid w:val="009415D3"/>
    <w:rsid w:val="009420D6"/>
    <w:rsid w:val="009423D2"/>
    <w:rsid w:val="00942709"/>
    <w:rsid w:val="009438D1"/>
    <w:rsid w:val="009441EA"/>
    <w:rsid w:val="00945355"/>
    <w:rsid w:val="009454E1"/>
    <w:rsid w:val="00950508"/>
    <w:rsid w:val="009551D1"/>
    <w:rsid w:val="009563F6"/>
    <w:rsid w:val="00956B2F"/>
    <w:rsid w:val="00960754"/>
    <w:rsid w:val="009622F3"/>
    <w:rsid w:val="00965224"/>
    <w:rsid w:val="00965D41"/>
    <w:rsid w:val="00966B1C"/>
    <w:rsid w:val="00970393"/>
    <w:rsid w:val="009721D6"/>
    <w:rsid w:val="00972F15"/>
    <w:rsid w:val="00975FC0"/>
    <w:rsid w:val="00976C5D"/>
    <w:rsid w:val="00982B65"/>
    <w:rsid w:val="009841DF"/>
    <w:rsid w:val="00984240"/>
    <w:rsid w:val="00984B0A"/>
    <w:rsid w:val="0098755B"/>
    <w:rsid w:val="00987B7C"/>
    <w:rsid w:val="009906E6"/>
    <w:rsid w:val="009923EC"/>
    <w:rsid w:val="0099289E"/>
    <w:rsid w:val="009953C6"/>
    <w:rsid w:val="00997828"/>
    <w:rsid w:val="009A36E8"/>
    <w:rsid w:val="009A40A9"/>
    <w:rsid w:val="009A4476"/>
    <w:rsid w:val="009A470C"/>
    <w:rsid w:val="009A5FF7"/>
    <w:rsid w:val="009A72D7"/>
    <w:rsid w:val="009B6FA1"/>
    <w:rsid w:val="009B7FFB"/>
    <w:rsid w:val="009C5686"/>
    <w:rsid w:val="009D01BE"/>
    <w:rsid w:val="009D033D"/>
    <w:rsid w:val="009D11E5"/>
    <w:rsid w:val="009D1CDD"/>
    <w:rsid w:val="009D1FE4"/>
    <w:rsid w:val="009E155A"/>
    <w:rsid w:val="009E5162"/>
    <w:rsid w:val="009F03D5"/>
    <w:rsid w:val="009F08E1"/>
    <w:rsid w:val="009F0CD8"/>
    <w:rsid w:val="009F1A5D"/>
    <w:rsid w:val="009F663D"/>
    <w:rsid w:val="009F6AAC"/>
    <w:rsid w:val="00A020AD"/>
    <w:rsid w:val="00A05809"/>
    <w:rsid w:val="00A07D4A"/>
    <w:rsid w:val="00A1002E"/>
    <w:rsid w:val="00A1007B"/>
    <w:rsid w:val="00A105B3"/>
    <w:rsid w:val="00A10BCC"/>
    <w:rsid w:val="00A11F74"/>
    <w:rsid w:val="00A13708"/>
    <w:rsid w:val="00A15605"/>
    <w:rsid w:val="00A16011"/>
    <w:rsid w:val="00A227AE"/>
    <w:rsid w:val="00A24584"/>
    <w:rsid w:val="00A25527"/>
    <w:rsid w:val="00A2698B"/>
    <w:rsid w:val="00A27D3E"/>
    <w:rsid w:val="00A3045A"/>
    <w:rsid w:val="00A32125"/>
    <w:rsid w:val="00A32275"/>
    <w:rsid w:val="00A33D68"/>
    <w:rsid w:val="00A3614E"/>
    <w:rsid w:val="00A46026"/>
    <w:rsid w:val="00A512E6"/>
    <w:rsid w:val="00A5182B"/>
    <w:rsid w:val="00A557E6"/>
    <w:rsid w:val="00A560A6"/>
    <w:rsid w:val="00A61E04"/>
    <w:rsid w:val="00A626D9"/>
    <w:rsid w:val="00A62AD8"/>
    <w:rsid w:val="00A67250"/>
    <w:rsid w:val="00A674EE"/>
    <w:rsid w:val="00A678CA"/>
    <w:rsid w:val="00A67A81"/>
    <w:rsid w:val="00A67C49"/>
    <w:rsid w:val="00A70E71"/>
    <w:rsid w:val="00A71E52"/>
    <w:rsid w:val="00A735AE"/>
    <w:rsid w:val="00A740CC"/>
    <w:rsid w:val="00A74729"/>
    <w:rsid w:val="00A75E5E"/>
    <w:rsid w:val="00A763D6"/>
    <w:rsid w:val="00A76AE1"/>
    <w:rsid w:val="00A76E4C"/>
    <w:rsid w:val="00A836E1"/>
    <w:rsid w:val="00A85C35"/>
    <w:rsid w:val="00A9503A"/>
    <w:rsid w:val="00AA20C3"/>
    <w:rsid w:val="00AA23C1"/>
    <w:rsid w:val="00AA2B25"/>
    <w:rsid w:val="00AA31E6"/>
    <w:rsid w:val="00AA6541"/>
    <w:rsid w:val="00AB208B"/>
    <w:rsid w:val="00AB2A38"/>
    <w:rsid w:val="00AB3D9D"/>
    <w:rsid w:val="00AB5B37"/>
    <w:rsid w:val="00AC2541"/>
    <w:rsid w:val="00AC2890"/>
    <w:rsid w:val="00AC5544"/>
    <w:rsid w:val="00AC6028"/>
    <w:rsid w:val="00AD0B76"/>
    <w:rsid w:val="00AD3A4B"/>
    <w:rsid w:val="00AD47A4"/>
    <w:rsid w:val="00AE19AB"/>
    <w:rsid w:val="00AE3BB3"/>
    <w:rsid w:val="00AE5725"/>
    <w:rsid w:val="00AF2173"/>
    <w:rsid w:val="00AF51F6"/>
    <w:rsid w:val="00B007B8"/>
    <w:rsid w:val="00B06724"/>
    <w:rsid w:val="00B07511"/>
    <w:rsid w:val="00B07D56"/>
    <w:rsid w:val="00B11A64"/>
    <w:rsid w:val="00B12081"/>
    <w:rsid w:val="00B130BE"/>
    <w:rsid w:val="00B14759"/>
    <w:rsid w:val="00B15528"/>
    <w:rsid w:val="00B17278"/>
    <w:rsid w:val="00B20B76"/>
    <w:rsid w:val="00B254AA"/>
    <w:rsid w:val="00B3198F"/>
    <w:rsid w:val="00B32EB8"/>
    <w:rsid w:val="00B33800"/>
    <w:rsid w:val="00B34DD1"/>
    <w:rsid w:val="00B41883"/>
    <w:rsid w:val="00B423C2"/>
    <w:rsid w:val="00B44093"/>
    <w:rsid w:val="00B44F2E"/>
    <w:rsid w:val="00B44F5D"/>
    <w:rsid w:val="00B46387"/>
    <w:rsid w:val="00B5119C"/>
    <w:rsid w:val="00B518E5"/>
    <w:rsid w:val="00B552F4"/>
    <w:rsid w:val="00B57312"/>
    <w:rsid w:val="00B60058"/>
    <w:rsid w:val="00B608EB"/>
    <w:rsid w:val="00B6594D"/>
    <w:rsid w:val="00B659A7"/>
    <w:rsid w:val="00B71066"/>
    <w:rsid w:val="00B730D0"/>
    <w:rsid w:val="00B740A8"/>
    <w:rsid w:val="00B7425B"/>
    <w:rsid w:val="00B74DB5"/>
    <w:rsid w:val="00B75AD9"/>
    <w:rsid w:val="00B82CC7"/>
    <w:rsid w:val="00B83109"/>
    <w:rsid w:val="00B8777E"/>
    <w:rsid w:val="00B90BD1"/>
    <w:rsid w:val="00B91E54"/>
    <w:rsid w:val="00B922CC"/>
    <w:rsid w:val="00B92503"/>
    <w:rsid w:val="00B92C63"/>
    <w:rsid w:val="00B94CF0"/>
    <w:rsid w:val="00B96E07"/>
    <w:rsid w:val="00BA06EB"/>
    <w:rsid w:val="00BA133E"/>
    <w:rsid w:val="00BA2796"/>
    <w:rsid w:val="00BA36A2"/>
    <w:rsid w:val="00BA3E95"/>
    <w:rsid w:val="00BA4743"/>
    <w:rsid w:val="00BA5452"/>
    <w:rsid w:val="00BA5A59"/>
    <w:rsid w:val="00BA6213"/>
    <w:rsid w:val="00BA6332"/>
    <w:rsid w:val="00BA7D15"/>
    <w:rsid w:val="00BB0E38"/>
    <w:rsid w:val="00BB16A0"/>
    <w:rsid w:val="00BB2504"/>
    <w:rsid w:val="00BB2D60"/>
    <w:rsid w:val="00BB34CD"/>
    <w:rsid w:val="00BC28B2"/>
    <w:rsid w:val="00BD1319"/>
    <w:rsid w:val="00BD698F"/>
    <w:rsid w:val="00BE0742"/>
    <w:rsid w:val="00BE1ADA"/>
    <w:rsid w:val="00BE663E"/>
    <w:rsid w:val="00BF59F9"/>
    <w:rsid w:val="00C0384B"/>
    <w:rsid w:val="00C0442E"/>
    <w:rsid w:val="00C0555C"/>
    <w:rsid w:val="00C074B5"/>
    <w:rsid w:val="00C10E03"/>
    <w:rsid w:val="00C127AA"/>
    <w:rsid w:val="00C12947"/>
    <w:rsid w:val="00C12CD1"/>
    <w:rsid w:val="00C165BC"/>
    <w:rsid w:val="00C20BDC"/>
    <w:rsid w:val="00C22868"/>
    <w:rsid w:val="00C23909"/>
    <w:rsid w:val="00C271B3"/>
    <w:rsid w:val="00C32DDE"/>
    <w:rsid w:val="00C350B7"/>
    <w:rsid w:val="00C3527A"/>
    <w:rsid w:val="00C35906"/>
    <w:rsid w:val="00C36F52"/>
    <w:rsid w:val="00C4753D"/>
    <w:rsid w:val="00C503A3"/>
    <w:rsid w:val="00C513F3"/>
    <w:rsid w:val="00C576CB"/>
    <w:rsid w:val="00C6367A"/>
    <w:rsid w:val="00C63C61"/>
    <w:rsid w:val="00C66A15"/>
    <w:rsid w:val="00C6789F"/>
    <w:rsid w:val="00C71659"/>
    <w:rsid w:val="00C71C73"/>
    <w:rsid w:val="00C71CD5"/>
    <w:rsid w:val="00C72DA3"/>
    <w:rsid w:val="00C754F9"/>
    <w:rsid w:val="00C7728F"/>
    <w:rsid w:val="00C802DE"/>
    <w:rsid w:val="00C8177A"/>
    <w:rsid w:val="00C8182C"/>
    <w:rsid w:val="00C82E89"/>
    <w:rsid w:val="00C82F67"/>
    <w:rsid w:val="00C8579F"/>
    <w:rsid w:val="00C87F5B"/>
    <w:rsid w:val="00C92213"/>
    <w:rsid w:val="00C933AF"/>
    <w:rsid w:val="00C94862"/>
    <w:rsid w:val="00C959A7"/>
    <w:rsid w:val="00CA4934"/>
    <w:rsid w:val="00CA5EA8"/>
    <w:rsid w:val="00CB09BC"/>
    <w:rsid w:val="00CB1A77"/>
    <w:rsid w:val="00CB50D1"/>
    <w:rsid w:val="00CC2023"/>
    <w:rsid w:val="00CC38AE"/>
    <w:rsid w:val="00CC71AA"/>
    <w:rsid w:val="00CD040B"/>
    <w:rsid w:val="00CD0EFB"/>
    <w:rsid w:val="00CD6463"/>
    <w:rsid w:val="00CE625B"/>
    <w:rsid w:val="00CE6BFF"/>
    <w:rsid w:val="00CE7D1F"/>
    <w:rsid w:val="00CE7E4E"/>
    <w:rsid w:val="00CF280E"/>
    <w:rsid w:val="00CF311B"/>
    <w:rsid w:val="00CF5D5A"/>
    <w:rsid w:val="00CF72BF"/>
    <w:rsid w:val="00D00177"/>
    <w:rsid w:val="00D06C0B"/>
    <w:rsid w:val="00D10688"/>
    <w:rsid w:val="00D1119B"/>
    <w:rsid w:val="00D11D15"/>
    <w:rsid w:val="00D13BBD"/>
    <w:rsid w:val="00D25E9E"/>
    <w:rsid w:val="00D26562"/>
    <w:rsid w:val="00D27567"/>
    <w:rsid w:val="00D30E83"/>
    <w:rsid w:val="00D34883"/>
    <w:rsid w:val="00D36427"/>
    <w:rsid w:val="00D36AC3"/>
    <w:rsid w:val="00D45B1D"/>
    <w:rsid w:val="00D45DFE"/>
    <w:rsid w:val="00D47CAB"/>
    <w:rsid w:val="00D5031D"/>
    <w:rsid w:val="00D51C26"/>
    <w:rsid w:val="00D525A6"/>
    <w:rsid w:val="00D528F6"/>
    <w:rsid w:val="00D561D7"/>
    <w:rsid w:val="00D562B2"/>
    <w:rsid w:val="00D57345"/>
    <w:rsid w:val="00D6054C"/>
    <w:rsid w:val="00D610F8"/>
    <w:rsid w:val="00D623A6"/>
    <w:rsid w:val="00D626D0"/>
    <w:rsid w:val="00D64B0A"/>
    <w:rsid w:val="00D65B86"/>
    <w:rsid w:val="00D75A8E"/>
    <w:rsid w:val="00D76811"/>
    <w:rsid w:val="00D80242"/>
    <w:rsid w:val="00D81371"/>
    <w:rsid w:val="00D85982"/>
    <w:rsid w:val="00D860C2"/>
    <w:rsid w:val="00D86EAF"/>
    <w:rsid w:val="00D919E8"/>
    <w:rsid w:val="00D92625"/>
    <w:rsid w:val="00D94F15"/>
    <w:rsid w:val="00D95EC4"/>
    <w:rsid w:val="00D962CD"/>
    <w:rsid w:val="00D97B35"/>
    <w:rsid w:val="00DA0CCE"/>
    <w:rsid w:val="00DA12E9"/>
    <w:rsid w:val="00DB1017"/>
    <w:rsid w:val="00DB5D6A"/>
    <w:rsid w:val="00DB6426"/>
    <w:rsid w:val="00DC0172"/>
    <w:rsid w:val="00DC0612"/>
    <w:rsid w:val="00DC3DAB"/>
    <w:rsid w:val="00DC3F3D"/>
    <w:rsid w:val="00DC5429"/>
    <w:rsid w:val="00DC7715"/>
    <w:rsid w:val="00DD0478"/>
    <w:rsid w:val="00DD0814"/>
    <w:rsid w:val="00DD23B7"/>
    <w:rsid w:val="00DD302E"/>
    <w:rsid w:val="00DD4003"/>
    <w:rsid w:val="00DD43BD"/>
    <w:rsid w:val="00DD5B5F"/>
    <w:rsid w:val="00DD5F44"/>
    <w:rsid w:val="00DE041B"/>
    <w:rsid w:val="00DE3270"/>
    <w:rsid w:val="00DE34A6"/>
    <w:rsid w:val="00DE3D2F"/>
    <w:rsid w:val="00DE49B4"/>
    <w:rsid w:val="00DF271E"/>
    <w:rsid w:val="00DF3F7A"/>
    <w:rsid w:val="00DF441F"/>
    <w:rsid w:val="00DF6096"/>
    <w:rsid w:val="00DF6390"/>
    <w:rsid w:val="00E01224"/>
    <w:rsid w:val="00E045A0"/>
    <w:rsid w:val="00E04735"/>
    <w:rsid w:val="00E06841"/>
    <w:rsid w:val="00E12BF2"/>
    <w:rsid w:val="00E13E18"/>
    <w:rsid w:val="00E14125"/>
    <w:rsid w:val="00E14294"/>
    <w:rsid w:val="00E1462B"/>
    <w:rsid w:val="00E15800"/>
    <w:rsid w:val="00E16A2B"/>
    <w:rsid w:val="00E2334C"/>
    <w:rsid w:val="00E24661"/>
    <w:rsid w:val="00E2517D"/>
    <w:rsid w:val="00E27AAD"/>
    <w:rsid w:val="00E30C65"/>
    <w:rsid w:val="00E32E2B"/>
    <w:rsid w:val="00E3665D"/>
    <w:rsid w:val="00E37087"/>
    <w:rsid w:val="00E408E1"/>
    <w:rsid w:val="00E41410"/>
    <w:rsid w:val="00E4306E"/>
    <w:rsid w:val="00E5008B"/>
    <w:rsid w:val="00E53F44"/>
    <w:rsid w:val="00E5459A"/>
    <w:rsid w:val="00E621B4"/>
    <w:rsid w:val="00E62335"/>
    <w:rsid w:val="00E64230"/>
    <w:rsid w:val="00E643E9"/>
    <w:rsid w:val="00E6444F"/>
    <w:rsid w:val="00E64B4D"/>
    <w:rsid w:val="00E66046"/>
    <w:rsid w:val="00E72D3B"/>
    <w:rsid w:val="00E764EC"/>
    <w:rsid w:val="00E767ED"/>
    <w:rsid w:val="00E810AB"/>
    <w:rsid w:val="00E8129D"/>
    <w:rsid w:val="00E82283"/>
    <w:rsid w:val="00E90D55"/>
    <w:rsid w:val="00E91030"/>
    <w:rsid w:val="00E9120D"/>
    <w:rsid w:val="00E9581C"/>
    <w:rsid w:val="00E97749"/>
    <w:rsid w:val="00EA0D84"/>
    <w:rsid w:val="00EB19FA"/>
    <w:rsid w:val="00EB359B"/>
    <w:rsid w:val="00EB3961"/>
    <w:rsid w:val="00EC0279"/>
    <w:rsid w:val="00EC0C66"/>
    <w:rsid w:val="00EC2B75"/>
    <w:rsid w:val="00EC408D"/>
    <w:rsid w:val="00EC4DBF"/>
    <w:rsid w:val="00EC7161"/>
    <w:rsid w:val="00EC7DB7"/>
    <w:rsid w:val="00ED109D"/>
    <w:rsid w:val="00ED1136"/>
    <w:rsid w:val="00ED23E1"/>
    <w:rsid w:val="00ED7193"/>
    <w:rsid w:val="00EE4C2D"/>
    <w:rsid w:val="00EF3577"/>
    <w:rsid w:val="00EF7F93"/>
    <w:rsid w:val="00F04DB8"/>
    <w:rsid w:val="00F106B7"/>
    <w:rsid w:val="00F11875"/>
    <w:rsid w:val="00F13B10"/>
    <w:rsid w:val="00F15CE1"/>
    <w:rsid w:val="00F22A27"/>
    <w:rsid w:val="00F22D63"/>
    <w:rsid w:val="00F22FAB"/>
    <w:rsid w:val="00F233B6"/>
    <w:rsid w:val="00F23AE2"/>
    <w:rsid w:val="00F244C6"/>
    <w:rsid w:val="00F30C68"/>
    <w:rsid w:val="00F31039"/>
    <w:rsid w:val="00F3224C"/>
    <w:rsid w:val="00F32739"/>
    <w:rsid w:val="00F333C4"/>
    <w:rsid w:val="00F41774"/>
    <w:rsid w:val="00F426FB"/>
    <w:rsid w:val="00F44DE4"/>
    <w:rsid w:val="00F4530E"/>
    <w:rsid w:val="00F56E9D"/>
    <w:rsid w:val="00F6158C"/>
    <w:rsid w:val="00F631CB"/>
    <w:rsid w:val="00F67D10"/>
    <w:rsid w:val="00F71E95"/>
    <w:rsid w:val="00F74955"/>
    <w:rsid w:val="00F75223"/>
    <w:rsid w:val="00F7579D"/>
    <w:rsid w:val="00F84BBE"/>
    <w:rsid w:val="00F85914"/>
    <w:rsid w:val="00F915B6"/>
    <w:rsid w:val="00F94210"/>
    <w:rsid w:val="00FA11A3"/>
    <w:rsid w:val="00FA1EC2"/>
    <w:rsid w:val="00FA565F"/>
    <w:rsid w:val="00FA635E"/>
    <w:rsid w:val="00FA74AF"/>
    <w:rsid w:val="00FA7BDF"/>
    <w:rsid w:val="00FB342E"/>
    <w:rsid w:val="00FB3C06"/>
    <w:rsid w:val="00FB78C6"/>
    <w:rsid w:val="00FC00B7"/>
    <w:rsid w:val="00FC26EA"/>
    <w:rsid w:val="00FD167E"/>
    <w:rsid w:val="00FD242C"/>
    <w:rsid w:val="00FD2966"/>
    <w:rsid w:val="00FD2A61"/>
    <w:rsid w:val="00FD4100"/>
    <w:rsid w:val="00FD4E06"/>
    <w:rsid w:val="00FD5287"/>
    <w:rsid w:val="00FD677D"/>
    <w:rsid w:val="00FD761A"/>
    <w:rsid w:val="00FE18E4"/>
    <w:rsid w:val="00FE2743"/>
    <w:rsid w:val="00FE3599"/>
    <w:rsid w:val="00FE4BF0"/>
    <w:rsid w:val="00FE4EC1"/>
    <w:rsid w:val="00FF027D"/>
    <w:rsid w:val="00FF36CD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6BC927"/>
  <w15:chartTrackingRefBased/>
  <w15:docId w15:val="{0A2E1BB0-2C28-2242-B60A-677B4A75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BC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E430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locked/>
    <w:rsid w:val="00856BC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06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56BC2"/>
    <w:rPr>
      <w:rFonts w:ascii="Cambria" w:hAnsi="Cambria" w:cs="Times New Roman"/>
      <w:b/>
      <w:bCs/>
      <w:color w:val="4F81BD"/>
      <w:sz w:val="24"/>
      <w:szCs w:val="24"/>
    </w:rPr>
  </w:style>
  <w:style w:type="paragraph" w:customStyle="1" w:styleId="ConsPlusTitle">
    <w:name w:val="ConsPlusTitle"/>
    <w:uiPriority w:val="99"/>
    <w:rsid w:val="008C01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odyTextChar">
    <w:name w:val="Body Text Char"/>
    <w:uiPriority w:val="99"/>
    <w:locked/>
    <w:rsid w:val="002A02B8"/>
    <w:rPr>
      <w:sz w:val="23"/>
    </w:rPr>
  </w:style>
  <w:style w:type="paragraph" w:styleId="a3">
    <w:name w:val="Body Text"/>
    <w:basedOn w:val="a"/>
    <w:link w:val="a4"/>
    <w:uiPriority w:val="99"/>
    <w:rsid w:val="002A02B8"/>
    <w:pPr>
      <w:shd w:val="clear" w:color="auto" w:fill="FFFFFF"/>
      <w:spacing w:after="240" w:line="240" w:lineRule="atLeast"/>
      <w:ind w:hanging="740"/>
      <w:jc w:val="center"/>
    </w:pPr>
    <w:rPr>
      <w:lang w:val="x-none" w:eastAsia="x-none"/>
    </w:rPr>
  </w:style>
  <w:style w:type="character" w:customStyle="1" w:styleId="a4">
    <w:name w:val="Основной текст Знак"/>
    <w:link w:val="a3"/>
    <w:uiPriority w:val="99"/>
    <w:semiHidden/>
    <w:locked/>
    <w:rsid w:val="00195623"/>
    <w:rPr>
      <w:rFonts w:cs="Times New Roman"/>
      <w:sz w:val="24"/>
      <w:szCs w:val="24"/>
    </w:rPr>
  </w:style>
  <w:style w:type="character" w:customStyle="1" w:styleId="-">
    <w:name w:val="Штрих-код_"/>
    <w:link w:val="-0"/>
    <w:uiPriority w:val="99"/>
    <w:locked/>
    <w:rsid w:val="002A02B8"/>
    <w:rPr>
      <w:rFonts w:cs="Times New Roman"/>
      <w:noProof/>
      <w:lang w:bidi="ar-SA"/>
    </w:rPr>
  </w:style>
  <w:style w:type="paragraph" w:customStyle="1" w:styleId="-0">
    <w:name w:val="Штрих-код"/>
    <w:basedOn w:val="a"/>
    <w:link w:val="-"/>
    <w:uiPriority w:val="99"/>
    <w:rsid w:val="002A02B8"/>
    <w:pPr>
      <w:shd w:val="clear" w:color="auto" w:fill="FFFFFF"/>
    </w:pPr>
    <w:rPr>
      <w:noProof/>
      <w:sz w:val="20"/>
      <w:szCs w:val="20"/>
      <w:lang w:val="x-none" w:eastAsia="x-none"/>
    </w:rPr>
  </w:style>
  <w:style w:type="character" w:customStyle="1" w:styleId="7">
    <w:name w:val="Основной текст (7)_"/>
    <w:link w:val="71"/>
    <w:uiPriority w:val="99"/>
    <w:locked/>
    <w:rsid w:val="00527E6F"/>
    <w:rPr>
      <w:rFonts w:cs="Times New Roman"/>
      <w:sz w:val="26"/>
      <w:szCs w:val="26"/>
      <w:lang w:bidi="ar-SA"/>
    </w:rPr>
  </w:style>
  <w:style w:type="paragraph" w:customStyle="1" w:styleId="71">
    <w:name w:val="Основной текст (7)1"/>
    <w:basedOn w:val="a"/>
    <w:link w:val="7"/>
    <w:uiPriority w:val="99"/>
    <w:rsid w:val="00527E6F"/>
    <w:pPr>
      <w:shd w:val="clear" w:color="auto" w:fill="FFFFFF"/>
      <w:spacing w:before="360" w:line="312" w:lineRule="exact"/>
      <w:ind w:hanging="360"/>
      <w:jc w:val="both"/>
    </w:pPr>
    <w:rPr>
      <w:sz w:val="26"/>
      <w:szCs w:val="26"/>
      <w:lang w:val="x-none" w:eastAsia="x-none"/>
    </w:rPr>
  </w:style>
  <w:style w:type="character" w:customStyle="1" w:styleId="5">
    <w:name w:val="Основной текст (5)_"/>
    <w:link w:val="50"/>
    <w:locked/>
    <w:rsid w:val="00527E6F"/>
    <w:rPr>
      <w:rFonts w:cs="Times New Roman"/>
      <w:b/>
      <w:bCs/>
      <w:sz w:val="26"/>
      <w:szCs w:val="26"/>
      <w:lang w:bidi="ar-SA"/>
    </w:rPr>
  </w:style>
  <w:style w:type="paragraph" w:customStyle="1" w:styleId="50">
    <w:name w:val="Основной текст (5)"/>
    <w:basedOn w:val="a"/>
    <w:link w:val="5"/>
    <w:rsid w:val="00527E6F"/>
    <w:pPr>
      <w:shd w:val="clear" w:color="auto" w:fill="FFFFFF"/>
      <w:spacing w:line="240" w:lineRule="atLeast"/>
    </w:pPr>
    <w:rPr>
      <w:b/>
      <w:bCs/>
      <w:sz w:val="26"/>
      <w:szCs w:val="26"/>
      <w:lang w:val="x-none" w:eastAsia="x-none"/>
    </w:rPr>
  </w:style>
  <w:style w:type="character" w:customStyle="1" w:styleId="13">
    <w:name w:val="Основной текст (13)_"/>
    <w:link w:val="131"/>
    <w:uiPriority w:val="99"/>
    <w:locked/>
    <w:rsid w:val="00527E6F"/>
    <w:rPr>
      <w:rFonts w:cs="Times New Roman"/>
      <w:b/>
      <w:bCs/>
      <w:w w:val="70"/>
      <w:lang w:bidi="ar-SA"/>
    </w:rPr>
  </w:style>
  <w:style w:type="character" w:customStyle="1" w:styleId="130">
    <w:name w:val="Основной текст (13)"/>
    <w:basedOn w:val="13"/>
    <w:uiPriority w:val="99"/>
    <w:rsid w:val="00527E6F"/>
    <w:rPr>
      <w:rFonts w:cs="Times New Roman"/>
      <w:b/>
      <w:bCs/>
      <w:w w:val="70"/>
      <w:lang w:bidi="ar-SA"/>
    </w:rPr>
  </w:style>
  <w:style w:type="character" w:customStyle="1" w:styleId="137pt">
    <w:name w:val="Основной текст (13) + 7 pt"/>
    <w:aliases w:val="Не полужирный,Масштаб 100%"/>
    <w:uiPriority w:val="99"/>
    <w:rsid w:val="00527E6F"/>
    <w:rPr>
      <w:rFonts w:cs="Times New Roman"/>
      <w:b/>
      <w:bCs/>
      <w:w w:val="100"/>
      <w:sz w:val="14"/>
      <w:szCs w:val="14"/>
      <w:lang w:bidi="ar-SA"/>
    </w:rPr>
  </w:style>
  <w:style w:type="paragraph" w:customStyle="1" w:styleId="131">
    <w:name w:val="Основной текст (13)1"/>
    <w:basedOn w:val="a"/>
    <w:link w:val="13"/>
    <w:uiPriority w:val="99"/>
    <w:rsid w:val="00527E6F"/>
    <w:pPr>
      <w:shd w:val="clear" w:color="auto" w:fill="FFFFFF"/>
      <w:spacing w:line="182" w:lineRule="exact"/>
      <w:jc w:val="both"/>
    </w:pPr>
    <w:rPr>
      <w:b/>
      <w:bCs/>
      <w:w w:val="70"/>
      <w:sz w:val="20"/>
      <w:szCs w:val="20"/>
      <w:lang w:val="x-none" w:eastAsia="x-none"/>
    </w:rPr>
  </w:style>
  <w:style w:type="character" w:customStyle="1" w:styleId="8">
    <w:name w:val="Основной текст (8)_"/>
    <w:link w:val="81"/>
    <w:uiPriority w:val="99"/>
    <w:locked/>
    <w:rsid w:val="00A61E04"/>
    <w:rPr>
      <w:rFonts w:cs="Times New Roman"/>
      <w:sz w:val="14"/>
      <w:szCs w:val="14"/>
      <w:lang w:bidi="ar-SA"/>
    </w:rPr>
  </w:style>
  <w:style w:type="character" w:customStyle="1" w:styleId="86">
    <w:name w:val="Основной текст (8) + 6"/>
    <w:aliases w:val="5 pt5"/>
    <w:uiPriority w:val="99"/>
    <w:rsid w:val="00A61E04"/>
    <w:rPr>
      <w:rFonts w:cs="Times New Roman"/>
      <w:sz w:val="13"/>
      <w:szCs w:val="13"/>
      <w:lang w:bidi="ar-SA"/>
    </w:rPr>
  </w:style>
  <w:style w:type="paragraph" w:customStyle="1" w:styleId="81">
    <w:name w:val="Основной текст (8)1"/>
    <w:basedOn w:val="a"/>
    <w:link w:val="8"/>
    <w:uiPriority w:val="99"/>
    <w:rsid w:val="00A61E04"/>
    <w:pPr>
      <w:shd w:val="clear" w:color="auto" w:fill="FFFFFF"/>
      <w:spacing w:before="4080" w:line="192" w:lineRule="exact"/>
    </w:pPr>
    <w:rPr>
      <w:sz w:val="14"/>
      <w:szCs w:val="14"/>
      <w:lang w:val="x-none" w:eastAsia="x-none"/>
    </w:rPr>
  </w:style>
  <w:style w:type="character" w:customStyle="1" w:styleId="FontStyle20">
    <w:name w:val="Font Style20"/>
    <w:uiPriority w:val="99"/>
    <w:rsid w:val="00B32EB8"/>
    <w:rPr>
      <w:rFonts w:ascii="Bookman Old Style" w:hAnsi="Bookman Old Style"/>
      <w:i/>
      <w:spacing w:val="40"/>
      <w:sz w:val="14"/>
    </w:rPr>
  </w:style>
  <w:style w:type="character" w:customStyle="1" w:styleId="4">
    <w:name w:val="Подпись к картинке (4)_"/>
    <w:link w:val="40"/>
    <w:uiPriority w:val="99"/>
    <w:locked/>
    <w:rsid w:val="00EC0279"/>
    <w:rPr>
      <w:rFonts w:cs="Times New Roman"/>
      <w:b/>
      <w:bCs/>
      <w:sz w:val="26"/>
      <w:szCs w:val="26"/>
      <w:lang w:bidi="ar-SA"/>
    </w:rPr>
  </w:style>
  <w:style w:type="paragraph" w:customStyle="1" w:styleId="40">
    <w:name w:val="Подпись к картинке (4)"/>
    <w:basedOn w:val="a"/>
    <w:link w:val="4"/>
    <w:uiPriority w:val="99"/>
    <w:rsid w:val="00EC0279"/>
    <w:pPr>
      <w:shd w:val="clear" w:color="auto" w:fill="FFFFFF"/>
      <w:spacing w:line="240" w:lineRule="atLeast"/>
    </w:pPr>
    <w:rPr>
      <w:b/>
      <w:bCs/>
      <w:sz w:val="26"/>
      <w:szCs w:val="26"/>
      <w:lang w:val="x-none" w:eastAsia="x-none"/>
    </w:rPr>
  </w:style>
  <w:style w:type="character" w:customStyle="1" w:styleId="31">
    <w:name w:val="Основной текст (3)"/>
    <w:uiPriority w:val="99"/>
    <w:rsid w:val="00EC0279"/>
    <w:rPr>
      <w:rFonts w:ascii="Times New Roman" w:hAnsi="Times New Roman" w:cs="Times New Roman"/>
      <w:spacing w:val="0"/>
      <w:sz w:val="14"/>
      <w:szCs w:val="14"/>
      <w:u w:val="single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EC0279"/>
    <w:rPr>
      <w:rFonts w:cs="Times New Roman"/>
      <w:sz w:val="22"/>
      <w:szCs w:val="22"/>
      <w:lang w:bidi="ar-SA"/>
    </w:rPr>
  </w:style>
  <w:style w:type="paragraph" w:customStyle="1" w:styleId="61">
    <w:name w:val="Основной текст (6)1"/>
    <w:basedOn w:val="a"/>
    <w:link w:val="6"/>
    <w:uiPriority w:val="99"/>
    <w:rsid w:val="00EC0279"/>
    <w:pPr>
      <w:shd w:val="clear" w:color="auto" w:fill="FFFFFF"/>
      <w:spacing w:line="173" w:lineRule="exact"/>
      <w:ind w:hanging="360"/>
      <w:jc w:val="center"/>
    </w:pPr>
    <w:rPr>
      <w:sz w:val="22"/>
      <w:szCs w:val="22"/>
      <w:lang w:val="x-none" w:eastAsia="x-none"/>
    </w:rPr>
  </w:style>
  <w:style w:type="character" w:customStyle="1" w:styleId="a5">
    <w:name w:val="Основной текст + Курсив"/>
    <w:uiPriority w:val="99"/>
    <w:rsid w:val="00EC0279"/>
    <w:rPr>
      <w:rFonts w:ascii="Times New Roman" w:hAnsi="Times New Roman" w:cs="Times New Roman"/>
      <w:i/>
      <w:iCs/>
      <w:spacing w:val="0"/>
      <w:sz w:val="26"/>
      <w:szCs w:val="26"/>
      <w:lang w:bidi="ar-SA"/>
    </w:rPr>
  </w:style>
  <w:style w:type="character" w:customStyle="1" w:styleId="2">
    <w:name w:val="Подпись к картинке (2)_"/>
    <w:link w:val="20"/>
    <w:uiPriority w:val="99"/>
    <w:locked/>
    <w:rsid w:val="00EC0279"/>
    <w:rPr>
      <w:rFonts w:cs="Times New Roman"/>
      <w:b/>
      <w:bCs/>
      <w:sz w:val="26"/>
      <w:szCs w:val="26"/>
      <w:lang w:bidi="ar-SA"/>
    </w:rPr>
  </w:style>
  <w:style w:type="character" w:customStyle="1" w:styleId="100">
    <w:name w:val="Основной текст (10)_"/>
    <w:link w:val="101"/>
    <w:uiPriority w:val="99"/>
    <w:locked/>
    <w:rsid w:val="00EC0279"/>
    <w:rPr>
      <w:rFonts w:ascii="Candara" w:hAnsi="Candara" w:cs="Times New Roman"/>
      <w:sz w:val="17"/>
      <w:szCs w:val="17"/>
      <w:lang w:bidi="ar-SA"/>
    </w:rPr>
  </w:style>
  <w:style w:type="paragraph" w:customStyle="1" w:styleId="20">
    <w:name w:val="Подпись к картинке (2)"/>
    <w:basedOn w:val="a"/>
    <w:link w:val="2"/>
    <w:uiPriority w:val="99"/>
    <w:rsid w:val="00EC0279"/>
    <w:pPr>
      <w:shd w:val="clear" w:color="auto" w:fill="FFFFFF"/>
      <w:spacing w:line="240" w:lineRule="atLeast"/>
    </w:pPr>
    <w:rPr>
      <w:b/>
      <w:bCs/>
      <w:sz w:val="26"/>
      <w:szCs w:val="26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EC0279"/>
    <w:pPr>
      <w:shd w:val="clear" w:color="auto" w:fill="FFFFFF"/>
      <w:spacing w:line="192" w:lineRule="exact"/>
      <w:jc w:val="right"/>
    </w:pPr>
    <w:rPr>
      <w:rFonts w:ascii="Candara" w:hAnsi="Candara"/>
      <w:sz w:val="17"/>
      <w:szCs w:val="17"/>
      <w:lang w:val="x-none" w:eastAsia="x-none"/>
    </w:rPr>
  </w:style>
  <w:style w:type="paragraph" w:styleId="a6">
    <w:name w:val="header"/>
    <w:basedOn w:val="a"/>
    <w:link w:val="a7"/>
    <w:uiPriority w:val="99"/>
    <w:rsid w:val="00881A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semiHidden/>
    <w:locked/>
    <w:rsid w:val="00C10E03"/>
    <w:rPr>
      <w:rFonts w:cs="Times New Roman"/>
      <w:sz w:val="24"/>
      <w:szCs w:val="24"/>
    </w:rPr>
  </w:style>
  <w:style w:type="character" w:styleId="a8">
    <w:name w:val="page number"/>
    <w:uiPriority w:val="99"/>
    <w:rsid w:val="00881ADB"/>
    <w:rPr>
      <w:rFonts w:cs="Times New Roman"/>
    </w:rPr>
  </w:style>
  <w:style w:type="paragraph" w:styleId="a9">
    <w:name w:val="Normal (Web)"/>
    <w:basedOn w:val="a"/>
    <w:uiPriority w:val="99"/>
    <w:rsid w:val="00C35906"/>
    <w:pPr>
      <w:spacing w:before="100" w:beforeAutospacing="1" w:after="100" w:afterAutospacing="1"/>
    </w:pPr>
  </w:style>
  <w:style w:type="character" w:styleId="aa">
    <w:name w:val="Hyperlink"/>
    <w:uiPriority w:val="99"/>
    <w:semiHidden/>
    <w:rsid w:val="00C35906"/>
    <w:rPr>
      <w:rFonts w:cs="Times New Roman"/>
      <w:color w:val="0000FF"/>
      <w:u w:val="single"/>
    </w:rPr>
  </w:style>
  <w:style w:type="character" w:customStyle="1" w:styleId="ab">
    <w:name w:val="Основной текст_"/>
    <w:link w:val="41"/>
    <w:rsid w:val="00AB2A38"/>
    <w:rPr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b"/>
    <w:rsid w:val="00AB2A38"/>
    <w:pPr>
      <w:shd w:val="clear" w:color="auto" w:fill="FFFFFF"/>
      <w:spacing w:line="475" w:lineRule="exact"/>
      <w:ind w:hanging="340"/>
      <w:jc w:val="both"/>
    </w:pPr>
    <w:rPr>
      <w:sz w:val="25"/>
      <w:szCs w:val="25"/>
      <w:lang w:val="x-none" w:eastAsia="x-none"/>
    </w:rPr>
  </w:style>
  <w:style w:type="character" w:customStyle="1" w:styleId="4ArialUnicodeMS85pt-1pt">
    <w:name w:val="Основной текст (4) + Arial Unicode MS;8;5 pt;Интервал -1 pt"/>
    <w:rsid w:val="00BC28B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character" w:customStyle="1" w:styleId="60">
    <w:name w:val="Основной текст6"/>
    <w:rsid w:val="00C92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styleId="ac">
    <w:name w:val="Emphasis"/>
    <w:qFormat/>
    <w:locked/>
    <w:rsid w:val="00782457"/>
    <w:rPr>
      <w:i/>
      <w:iCs/>
    </w:rPr>
  </w:style>
  <w:style w:type="character" w:styleId="ad">
    <w:name w:val="Strong"/>
    <w:uiPriority w:val="22"/>
    <w:qFormat/>
    <w:locked/>
    <w:rsid w:val="00C8182C"/>
    <w:rPr>
      <w:b/>
      <w:bCs/>
    </w:rPr>
  </w:style>
  <w:style w:type="character" w:customStyle="1" w:styleId="st">
    <w:name w:val="st"/>
    <w:basedOn w:val="a0"/>
    <w:rsid w:val="00E64B4D"/>
  </w:style>
  <w:style w:type="paragraph" w:styleId="ae">
    <w:name w:val="footer"/>
    <w:basedOn w:val="a"/>
    <w:rsid w:val="008840E2"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99"/>
    <w:locked/>
    <w:rsid w:val="00650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autoRedefine/>
    <w:rsid w:val="00650D9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A1EC2"/>
    <w:rPr>
      <w:rFonts w:ascii="Segoe UI" w:hAnsi="Segoe UI"/>
      <w:sz w:val="18"/>
      <w:szCs w:val="18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FA1EC2"/>
    <w:rPr>
      <w:rFonts w:ascii="Segoe UI" w:hAnsi="Segoe UI" w:cs="Segoe UI"/>
      <w:sz w:val="18"/>
      <w:szCs w:val="18"/>
    </w:rPr>
  </w:style>
  <w:style w:type="character" w:styleId="af3">
    <w:name w:val="annotation reference"/>
    <w:uiPriority w:val="99"/>
    <w:semiHidden/>
    <w:unhideWhenUsed/>
    <w:rsid w:val="00515B3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15B3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15B31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15B31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515B31"/>
    <w:rPr>
      <w:b/>
      <w:bCs/>
    </w:rPr>
  </w:style>
  <w:style w:type="paragraph" w:styleId="af8">
    <w:name w:val="Revision"/>
    <w:hidden/>
    <w:uiPriority w:val="99"/>
    <w:semiHidden/>
    <w:rsid w:val="00515B31"/>
    <w:rPr>
      <w:sz w:val="24"/>
      <w:szCs w:val="24"/>
    </w:rPr>
  </w:style>
  <w:style w:type="paragraph" w:styleId="af9">
    <w:name w:val="Plain Text"/>
    <w:basedOn w:val="a"/>
    <w:link w:val="afa"/>
    <w:uiPriority w:val="99"/>
    <w:unhideWhenUsed/>
    <w:rsid w:val="001A277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a">
    <w:name w:val="Текст Знак"/>
    <w:basedOn w:val="a0"/>
    <w:link w:val="af9"/>
    <w:uiPriority w:val="99"/>
    <w:rsid w:val="001A2774"/>
    <w:rPr>
      <w:rFonts w:ascii="Calibri" w:eastAsiaTheme="minorHAnsi" w:hAnsi="Calibri" w:cstheme="minorBidi"/>
      <w:sz w:val="22"/>
      <w:szCs w:val="21"/>
      <w:lang w:eastAsia="en-US"/>
    </w:rPr>
  </w:style>
  <w:style w:type="paragraph" w:styleId="afb">
    <w:name w:val="Title"/>
    <w:basedOn w:val="a"/>
    <w:next w:val="a"/>
    <w:link w:val="afc"/>
    <w:qFormat/>
    <w:locked/>
    <w:rsid w:val="00030B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Заголовок Знак"/>
    <w:basedOn w:val="a0"/>
    <w:link w:val="afb"/>
    <w:rsid w:val="00030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d">
    <w:name w:val="Subtitle"/>
    <w:basedOn w:val="a"/>
    <w:next w:val="a"/>
    <w:link w:val="afe"/>
    <w:qFormat/>
    <w:locked/>
    <w:rsid w:val="00030B2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0"/>
    <w:link w:val="afd"/>
    <w:rsid w:val="00030B2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">
    <w:name w:val="No Spacing"/>
    <w:uiPriority w:val="1"/>
    <w:qFormat/>
    <w:rsid w:val="00030B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Минэкономразвития Республики Карелия</Company>
  <LinksUpToDate>false</LinksUpToDate>
  <CharactersWithSpaces>22340</CharactersWithSpaces>
  <SharedDoc>false</SharedDoc>
  <HLinks>
    <vt:vector size="18" baseType="variant">
      <vt:variant>
        <vt:i4>2686978</vt:i4>
      </vt:variant>
      <vt:variant>
        <vt:i4>6</vt:i4>
      </vt:variant>
      <vt:variant>
        <vt:i4>0</vt:i4>
      </vt:variant>
      <vt:variant>
        <vt:i4>5</vt:i4>
      </vt:variant>
      <vt:variant>
        <vt:lpwstr>http://gov.spb.ru/gov/otrasl/c_tourism/</vt:lpwstr>
      </vt:variant>
      <vt:variant>
        <vt:lpwstr/>
      </vt:variant>
      <vt:variant>
        <vt:i4>2686978</vt:i4>
      </vt:variant>
      <vt:variant>
        <vt:i4>3</vt:i4>
      </vt:variant>
      <vt:variant>
        <vt:i4>0</vt:i4>
      </vt:variant>
      <vt:variant>
        <vt:i4>5</vt:i4>
      </vt:variant>
      <vt:variant>
        <vt:lpwstr>http://gov.spb.ru/gov/otrasl/c_tourism/</vt:lpwstr>
      </vt:variant>
      <vt:variant>
        <vt:lpwstr/>
      </vt:variant>
      <vt:variant>
        <vt:i4>2686978</vt:i4>
      </vt:variant>
      <vt:variant>
        <vt:i4>0</vt:i4>
      </vt:variant>
      <vt:variant>
        <vt:i4>0</vt:i4>
      </vt:variant>
      <vt:variant>
        <vt:i4>5</vt:i4>
      </vt:variant>
      <vt:variant>
        <vt:lpwstr>http://gov.spb.ru/gov/otrasl/c_tourism/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o.androsova</dc:creator>
  <cp:keywords/>
  <cp:lastModifiedBy>Мороз Андрей Васильевич</cp:lastModifiedBy>
  <cp:revision>2</cp:revision>
  <cp:lastPrinted>2022-10-27T07:59:00Z</cp:lastPrinted>
  <dcterms:created xsi:type="dcterms:W3CDTF">2025-07-28T08:23:00Z</dcterms:created>
  <dcterms:modified xsi:type="dcterms:W3CDTF">2025-07-28T08:23:00Z</dcterms:modified>
</cp:coreProperties>
</file>