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2D4DB" w14:textId="77777777" w:rsidR="009D432E" w:rsidRPr="008538A5" w:rsidRDefault="006D2CFE" w:rsidP="009D432E">
      <w:pPr>
        <w:jc w:val="center"/>
        <w:rPr>
          <w:rFonts w:ascii="Arial" w:hAnsi="Arial"/>
          <w:sz w:val="26"/>
          <w:szCs w:val="26"/>
        </w:rPr>
      </w:pPr>
      <w:r w:rsidRPr="008538A5">
        <w:rPr>
          <w:noProof/>
          <w:sz w:val="26"/>
          <w:szCs w:val="26"/>
        </w:rPr>
        <w:drawing>
          <wp:inline distT="0" distB="0" distL="0" distR="0" wp14:anchorId="5FE59A6A" wp14:editId="0661BB8A">
            <wp:extent cx="528320" cy="59563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C9CBE" w14:textId="77777777" w:rsidR="009D432E" w:rsidRPr="008538A5" w:rsidRDefault="009D432E" w:rsidP="009D432E">
      <w:pPr>
        <w:jc w:val="center"/>
        <w:rPr>
          <w:rFonts w:ascii="Arial" w:hAnsi="Arial"/>
          <w:sz w:val="26"/>
          <w:szCs w:val="26"/>
        </w:rPr>
      </w:pPr>
    </w:p>
    <w:p w14:paraId="54C5EDED" w14:textId="77777777" w:rsidR="009D432E" w:rsidRPr="008538A5" w:rsidRDefault="009D432E" w:rsidP="009D432E">
      <w:pPr>
        <w:jc w:val="center"/>
        <w:rPr>
          <w:b/>
          <w:sz w:val="26"/>
          <w:szCs w:val="26"/>
        </w:rPr>
      </w:pPr>
      <w:r w:rsidRPr="008538A5">
        <w:rPr>
          <w:b/>
          <w:sz w:val="26"/>
          <w:szCs w:val="26"/>
        </w:rPr>
        <w:t>ПРАВИТЕЛЬСТВО САНКТ-ПЕТЕРБУРГА</w:t>
      </w:r>
    </w:p>
    <w:p w14:paraId="4845932F" w14:textId="77777777" w:rsidR="00285E19" w:rsidRPr="008538A5" w:rsidRDefault="00285E19" w:rsidP="009D432E">
      <w:pPr>
        <w:jc w:val="center"/>
        <w:rPr>
          <w:b/>
          <w:sz w:val="26"/>
          <w:szCs w:val="26"/>
        </w:rPr>
      </w:pPr>
    </w:p>
    <w:p w14:paraId="302C561B" w14:textId="77777777" w:rsidR="009D432E" w:rsidRPr="008538A5" w:rsidRDefault="009D432E" w:rsidP="009D432E">
      <w:pPr>
        <w:jc w:val="center"/>
        <w:rPr>
          <w:b/>
          <w:sz w:val="26"/>
          <w:szCs w:val="26"/>
        </w:rPr>
      </w:pPr>
      <w:r w:rsidRPr="008538A5">
        <w:rPr>
          <w:b/>
          <w:sz w:val="26"/>
          <w:szCs w:val="26"/>
        </w:rPr>
        <w:t>П О С Т А Н О В Л Е Н И Е</w:t>
      </w:r>
    </w:p>
    <w:p w14:paraId="2FF01018" w14:textId="0AF60422" w:rsidR="00285E19" w:rsidRDefault="00285E19" w:rsidP="009D432E">
      <w:pPr>
        <w:jc w:val="center"/>
        <w:rPr>
          <w:b/>
          <w:sz w:val="26"/>
          <w:szCs w:val="26"/>
        </w:rPr>
      </w:pPr>
    </w:p>
    <w:p w14:paraId="1B0945E6" w14:textId="77777777" w:rsidR="00D543C4" w:rsidRPr="008538A5" w:rsidRDefault="00D543C4" w:rsidP="009D432E">
      <w:pPr>
        <w:jc w:val="center"/>
        <w:rPr>
          <w:b/>
          <w:sz w:val="26"/>
          <w:szCs w:val="26"/>
        </w:rPr>
      </w:pPr>
    </w:p>
    <w:p w14:paraId="27A62ABB" w14:textId="77777777" w:rsidR="009D432E" w:rsidRPr="008538A5" w:rsidRDefault="009D432E" w:rsidP="009D432E">
      <w:pPr>
        <w:rPr>
          <w:b/>
          <w:sz w:val="26"/>
          <w:szCs w:val="26"/>
        </w:rPr>
      </w:pPr>
      <w:r w:rsidRPr="008538A5">
        <w:rPr>
          <w:b/>
          <w:sz w:val="26"/>
          <w:szCs w:val="26"/>
        </w:rPr>
        <w:t>_______________</w:t>
      </w:r>
      <w:r w:rsidRPr="008538A5">
        <w:rPr>
          <w:b/>
          <w:sz w:val="26"/>
          <w:szCs w:val="26"/>
        </w:rPr>
        <w:tab/>
      </w:r>
      <w:r w:rsidRPr="008538A5">
        <w:rPr>
          <w:b/>
          <w:sz w:val="26"/>
          <w:szCs w:val="26"/>
        </w:rPr>
        <w:tab/>
      </w:r>
      <w:r w:rsidR="00285E19" w:rsidRPr="008538A5">
        <w:rPr>
          <w:b/>
          <w:sz w:val="26"/>
          <w:szCs w:val="26"/>
        </w:rPr>
        <w:t xml:space="preserve">       </w:t>
      </w:r>
      <w:r w:rsidRPr="008538A5">
        <w:rPr>
          <w:b/>
          <w:sz w:val="26"/>
          <w:szCs w:val="26"/>
        </w:rPr>
        <w:tab/>
      </w:r>
      <w:r w:rsidRPr="008538A5">
        <w:rPr>
          <w:b/>
          <w:sz w:val="26"/>
          <w:szCs w:val="26"/>
        </w:rPr>
        <w:tab/>
      </w:r>
      <w:r w:rsidRPr="008538A5">
        <w:rPr>
          <w:b/>
          <w:sz w:val="26"/>
          <w:szCs w:val="26"/>
        </w:rPr>
        <w:tab/>
      </w:r>
      <w:r w:rsidRPr="008538A5">
        <w:rPr>
          <w:b/>
          <w:sz w:val="26"/>
          <w:szCs w:val="26"/>
        </w:rPr>
        <w:tab/>
      </w:r>
      <w:r w:rsidR="008538A5">
        <w:rPr>
          <w:b/>
          <w:sz w:val="26"/>
          <w:szCs w:val="26"/>
        </w:rPr>
        <w:t xml:space="preserve">                      </w:t>
      </w:r>
      <w:r w:rsidRPr="008538A5">
        <w:rPr>
          <w:b/>
          <w:sz w:val="26"/>
          <w:szCs w:val="26"/>
        </w:rPr>
        <w:t>№_______________</w:t>
      </w:r>
    </w:p>
    <w:p w14:paraId="2EBBD8EC" w14:textId="18DADA0E" w:rsidR="00285E19" w:rsidRPr="008538A5" w:rsidRDefault="00285E19" w:rsidP="009D432E">
      <w:pPr>
        <w:rPr>
          <w:b/>
          <w:sz w:val="26"/>
          <w:szCs w:val="26"/>
        </w:rPr>
      </w:pPr>
    </w:p>
    <w:p w14:paraId="6A5BBD36" w14:textId="77777777" w:rsidR="002A29F6" w:rsidRDefault="002A29F6" w:rsidP="002A29F6">
      <w:pPr>
        <w:ind w:left="284"/>
        <w:rPr>
          <w:b/>
          <w:sz w:val="24"/>
          <w:szCs w:val="26"/>
        </w:rPr>
      </w:pPr>
      <w:r>
        <w:rPr>
          <w:b/>
          <w:sz w:val="24"/>
          <w:szCs w:val="26"/>
        </w:rPr>
        <w:t xml:space="preserve">О внесении изменений в постановление </w:t>
      </w:r>
    </w:p>
    <w:p w14:paraId="1E981C72" w14:textId="77777777" w:rsidR="002A29F6" w:rsidRDefault="002A29F6" w:rsidP="002A29F6">
      <w:pPr>
        <w:ind w:left="284"/>
        <w:rPr>
          <w:b/>
          <w:sz w:val="24"/>
          <w:szCs w:val="26"/>
        </w:rPr>
      </w:pPr>
      <w:r>
        <w:rPr>
          <w:b/>
          <w:sz w:val="24"/>
          <w:szCs w:val="26"/>
        </w:rPr>
        <w:t>Правительства Санкт-Петербурга от</w:t>
      </w:r>
      <w:r w:rsidRPr="002A29F6">
        <w:rPr>
          <w:b/>
          <w:sz w:val="24"/>
          <w:szCs w:val="26"/>
        </w:rPr>
        <w:t xml:space="preserve"> 10.07.2023 № 712 </w:t>
      </w:r>
    </w:p>
    <w:p w14:paraId="16BC4126" w14:textId="77777777" w:rsidR="002A29F6" w:rsidRDefault="002A29F6" w:rsidP="002A29F6">
      <w:pPr>
        <w:ind w:left="284"/>
        <w:rPr>
          <w:b/>
          <w:sz w:val="24"/>
          <w:szCs w:val="26"/>
        </w:rPr>
      </w:pPr>
      <w:r w:rsidRPr="002A29F6">
        <w:rPr>
          <w:b/>
          <w:sz w:val="24"/>
          <w:szCs w:val="26"/>
        </w:rPr>
        <w:t>«О мерах по реализации Закона Санкт-Петербурга</w:t>
      </w:r>
    </w:p>
    <w:p w14:paraId="0395930B" w14:textId="7C09CD8C" w:rsidR="002A29F6" w:rsidRDefault="002A29F6" w:rsidP="002A29F6">
      <w:pPr>
        <w:ind w:left="284"/>
        <w:rPr>
          <w:b/>
          <w:sz w:val="24"/>
          <w:szCs w:val="26"/>
        </w:rPr>
      </w:pPr>
      <w:r w:rsidRPr="002A29F6">
        <w:rPr>
          <w:b/>
          <w:sz w:val="24"/>
          <w:szCs w:val="26"/>
        </w:rPr>
        <w:t xml:space="preserve">«О разграничении полномочий органов </w:t>
      </w:r>
    </w:p>
    <w:p w14:paraId="145B3F7F" w14:textId="77777777" w:rsidR="002A29F6" w:rsidRDefault="002A29F6" w:rsidP="002A29F6">
      <w:pPr>
        <w:ind w:left="284"/>
        <w:rPr>
          <w:b/>
          <w:sz w:val="24"/>
          <w:szCs w:val="26"/>
        </w:rPr>
      </w:pPr>
      <w:r w:rsidRPr="002A29F6">
        <w:rPr>
          <w:b/>
          <w:sz w:val="24"/>
          <w:szCs w:val="26"/>
        </w:rPr>
        <w:t xml:space="preserve">государственной власти Санкт-Петербурга </w:t>
      </w:r>
    </w:p>
    <w:p w14:paraId="076949A1" w14:textId="77777777" w:rsidR="002A29F6" w:rsidRDefault="002A29F6" w:rsidP="002A29F6">
      <w:pPr>
        <w:ind w:left="284"/>
        <w:rPr>
          <w:b/>
          <w:sz w:val="24"/>
          <w:szCs w:val="26"/>
        </w:rPr>
      </w:pPr>
      <w:r w:rsidRPr="002A29F6">
        <w:rPr>
          <w:b/>
          <w:sz w:val="24"/>
          <w:szCs w:val="26"/>
        </w:rPr>
        <w:t xml:space="preserve">в сфере защиты и поощрения капиталовложений </w:t>
      </w:r>
    </w:p>
    <w:p w14:paraId="3E9D44C1" w14:textId="0B9FAAD4" w:rsidR="00426667" w:rsidRPr="00426667" w:rsidRDefault="002A29F6" w:rsidP="002A29F6">
      <w:pPr>
        <w:ind w:left="284"/>
        <w:rPr>
          <w:b/>
          <w:sz w:val="24"/>
          <w:szCs w:val="26"/>
        </w:rPr>
      </w:pPr>
      <w:r w:rsidRPr="002A29F6">
        <w:rPr>
          <w:b/>
          <w:sz w:val="24"/>
          <w:szCs w:val="26"/>
        </w:rPr>
        <w:t>в Санкт-Петербурге»</w:t>
      </w:r>
    </w:p>
    <w:p w14:paraId="3FCF7E01" w14:textId="7933CC0D" w:rsidR="00D543C4" w:rsidRPr="008538A5" w:rsidRDefault="00D543C4" w:rsidP="009D432E">
      <w:pPr>
        <w:ind w:firstLine="993"/>
        <w:jc w:val="both"/>
        <w:rPr>
          <w:color w:val="000000"/>
          <w:sz w:val="26"/>
          <w:szCs w:val="26"/>
        </w:rPr>
      </w:pPr>
    </w:p>
    <w:p w14:paraId="7D8B6AAD" w14:textId="0CDC0C83" w:rsidR="004A4AD4" w:rsidRPr="00232379" w:rsidRDefault="004A4AD4" w:rsidP="006F66B6">
      <w:pPr>
        <w:spacing w:line="228" w:lineRule="auto"/>
        <w:ind w:left="284" w:firstLine="567"/>
        <w:jc w:val="both"/>
        <w:rPr>
          <w:sz w:val="24"/>
          <w:szCs w:val="24"/>
        </w:rPr>
      </w:pPr>
      <w:r w:rsidRPr="004A4AD4">
        <w:rPr>
          <w:sz w:val="24"/>
          <w:szCs w:val="24"/>
        </w:rPr>
        <w:t>В соот</w:t>
      </w:r>
      <w:r>
        <w:rPr>
          <w:sz w:val="24"/>
          <w:szCs w:val="24"/>
        </w:rPr>
        <w:t>ветствии с Федеральным законом «</w:t>
      </w:r>
      <w:r w:rsidRPr="004A4AD4">
        <w:rPr>
          <w:sz w:val="24"/>
          <w:szCs w:val="24"/>
        </w:rPr>
        <w:t>О защите и поощрении капитало</w:t>
      </w:r>
      <w:r>
        <w:rPr>
          <w:sz w:val="24"/>
          <w:szCs w:val="24"/>
        </w:rPr>
        <w:t>вложений в Российской Федерации»</w:t>
      </w:r>
      <w:r w:rsidRPr="004A4AD4">
        <w:rPr>
          <w:sz w:val="24"/>
          <w:szCs w:val="24"/>
        </w:rPr>
        <w:t xml:space="preserve">, Законом </w:t>
      </w:r>
      <w:r>
        <w:rPr>
          <w:sz w:val="24"/>
          <w:szCs w:val="24"/>
        </w:rPr>
        <w:t>Санкт-Петербурга от 23.12.2020 № 639-145 «</w:t>
      </w:r>
      <w:r w:rsidRPr="004A4AD4">
        <w:rPr>
          <w:sz w:val="24"/>
          <w:szCs w:val="24"/>
        </w:rPr>
        <w:t xml:space="preserve">О разграничении полномочий органов государственной власти </w:t>
      </w:r>
      <w:r>
        <w:rPr>
          <w:sz w:val="24"/>
          <w:szCs w:val="24"/>
        </w:rPr>
        <w:br/>
      </w:r>
      <w:r w:rsidRPr="004A4AD4">
        <w:rPr>
          <w:sz w:val="24"/>
          <w:szCs w:val="24"/>
        </w:rPr>
        <w:t>Санкт-Петербурга в сфере защиты и поощрения капиталовложений</w:t>
      </w:r>
      <w:r>
        <w:rPr>
          <w:sz w:val="24"/>
          <w:szCs w:val="24"/>
        </w:rPr>
        <w:t xml:space="preserve"> на территории Санкт-Петербурга»</w:t>
      </w:r>
      <w:r w:rsidRPr="004A4AD4">
        <w:rPr>
          <w:sz w:val="24"/>
          <w:szCs w:val="24"/>
        </w:rPr>
        <w:t xml:space="preserve"> </w:t>
      </w:r>
      <w:r w:rsidRPr="008526A0">
        <w:rPr>
          <w:sz w:val="24"/>
          <w:szCs w:val="24"/>
        </w:rPr>
        <w:t>Правительство</w:t>
      </w:r>
      <w:r w:rsidRPr="0029125F">
        <w:rPr>
          <w:sz w:val="24"/>
          <w:szCs w:val="24"/>
        </w:rPr>
        <w:t xml:space="preserve"> </w:t>
      </w:r>
      <w:r w:rsidRPr="008526A0">
        <w:rPr>
          <w:sz w:val="24"/>
          <w:szCs w:val="24"/>
        </w:rPr>
        <w:t xml:space="preserve">Санкт-Петербурга </w:t>
      </w:r>
    </w:p>
    <w:p w14:paraId="116B5F1B" w14:textId="77777777" w:rsidR="00D543C4" w:rsidRPr="00B622FD" w:rsidRDefault="00D543C4" w:rsidP="00BC5750">
      <w:pPr>
        <w:ind w:firstLine="567"/>
        <w:jc w:val="both"/>
        <w:rPr>
          <w:b/>
          <w:sz w:val="24"/>
          <w:szCs w:val="26"/>
        </w:rPr>
      </w:pPr>
    </w:p>
    <w:p w14:paraId="5BCF94B0" w14:textId="19F205A6" w:rsidR="009D432E" w:rsidRPr="00B622FD" w:rsidRDefault="00671C08" w:rsidP="00671C08">
      <w:pPr>
        <w:jc w:val="both"/>
        <w:rPr>
          <w:b/>
          <w:sz w:val="24"/>
          <w:szCs w:val="26"/>
        </w:rPr>
      </w:pPr>
      <w:r>
        <w:rPr>
          <w:b/>
          <w:sz w:val="24"/>
          <w:szCs w:val="26"/>
        </w:rPr>
        <w:t xml:space="preserve">     </w:t>
      </w:r>
      <w:r w:rsidR="00334563" w:rsidRPr="00B622FD">
        <w:rPr>
          <w:b/>
          <w:sz w:val="24"/>
          <w:szCs w:val="26"/>
        </w:rPr>
        <w:t>П О С Т А Н О В Л Я Е Т:</w:t>
      </w:r>
    </w:p>
    <w:p w14:paraId="2A68EEE0" w14:textId="235BECFE" w:rsidR="003F6A4F" w:rsidRDefault="003F6A4F" w:rsidP="00BC575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0A533FD5" w14:textId="60345636" w:rsidR="004A4AD4" w:rsidRDefault="004A4AD4" w:rsidP="006F66B6">
      <w:pPr>
        <w:pStyle w:val="a6"/>
        <w:widowControl w:val="0"/>
        <w:numPr>
          <w:ilvl w:val="0"/>
          <w:numId w:val="18"/>
        </w:numPr>
        <w:kinsoku w:val="0"/>
        <w:overflowPunct w:val="0"/>
        <w:autoSpaceDE w:val="0"/>
        <w:autoSpaceDN w:val="0"/>
        <w:adjustRightInd w:val="0"/>
        <w:spacing w:line="228" w:lineRule="auto"/>
        <w:ind w:left="284" w:firstLine="567"/>
        <w:jc w:val="both"/>
        <w:rPr>
          <w:sz w:val="24"/>
        </w:rPr>
      </w:pPr>
      <w:r>
        <w:rPr>
          <w:sz w:val="24"/>
        </w:rPr>
        <w:t xml:space="preserve">Внести следующие изменения в постановление Правительства </w:t>
      </w:r>
      <w:r>
        <w:rPr>
          <w:sz w:val="24"/>
        </w:rPr>
        <w:br/>
        <w:t xml:space="preserve">Санкт-Петербурга от 10.07.2023 № 712 «О мерах по реализации Закона </w:t>
      </w:r>
      <w:r>
        <w:rPr>
          <w:sz w:val="24"/>
        </w:rPr>
        <w:br/>
        <w:t xml:space="preserve">Санкт-Петербурга «О разграничении полномочий органов государственной власти Санкт-Петербурга в сфере защиты и поощрения капиталовложений </w:t>
      </w:r>
      <w:r>
        <w:rPr>
          <w:sz w:val="24"/>
        </w:rPr>
        <w:br/>
        <w:t xml:space="preserve">в Санкт-Петербурге» (далее – Постановление): </w:t>
      </w:r>
    </w:p>
    <w:p w14:paraId="7A6DB0A3" w14:textId="05957D4A" w:rsidR="004A4AD4" w:rsidRDefault="004A4AD4" w:rsidP="006F66B6">
      <w:pPr>
        <w:widowControl w:val="0"/>
        <w:kinsoku w:val="0"/>
        <w:overflowPunct w:val="0"/>
        <w:autoSpaceDE w:val="0"/>
        <w:autoSpaceDN w:val="0"/>
        <w:adjustRightInd w:val="0"/>
        <w:spacing w:line="228" w:lineRule="auto"/>
        <w:ind w:left="284" w:firstLine="567"/>
        <w:jc w:val="both"/>
        <w:rPr>
          <w:sz w:val="24"/>
        </w:rPr>
      </w:pPr>
      <w:r>
        <w:rPr>
          <w:sz w:val="24"/>
        </w:rPr>
        <w:t>1.1.   Приложение № 33 к</w:t>
      </w:r>
      <w:r w:rsidRPr="004A4AD4">
        <w:rPr>
          <w:sz w:val="24"/>
        </w:rPr>
        <w:t xml:space="preserve"> Порядку заключения, изменения и прекращения действия соглашений о защите и поощрении капиталовложений, по которым Российская Федерация не является стороной</w:t>
      </w:r>
      <w:r>
        <w:rPr>
          <w:sz w:val="24"/>
        </w:rPr>
        <w:t>, утвержденному Постановлением</w:t>
      </w:r>
      <w:r w:rsidR="00BB6510">
        <w:rPr>
          <w:sz w:val="24"/>
        </w:rPr>
        <w:t>, изложить в редакции согласно П</w:t>
      </w:r>
      <w:r>
        <w:rPr>
          <w:sz w:val="24"/>
        </w:rPr>
        <w:t>риложению № 1 к настоящему постановлению.</w:t>
      </w:r>
    </w:p>
    <w:p w14:paraId="0E133E05" w14:textId="16528F9C" w:rsidR="004A4AD4" w:rsidRDefault="004A4AD4" w:rsidP="006F66B6">
      <w:pPr>
        <w:widowControl w:val="0"/>
        <w:kinsoku w:val="0"/>
        <w:overflowPunct w:val="0"/>
        <w:autoSpaceDE w:val="0"/>
        <w:autoSpaceDN w:val="0"/>
        <w:adjustRightInd w:val="0"/>
        <w:spacing w:line="228" w:lineRule="auto"/>
        <w:ind w:left="284" w:firstLine="567"/>
        <w:jc w:val="both"/>
        <w:rPr>
          <w:sz w:val="24"/>
        </w:rPr>
      </w:pPr>
      <w:r>
        <w:rPr>
          <w:sz w:val="24"/>
        </w:rPr>
        <w:t xml:space="preserve">1.2.   Приложение № 1 </w:t>
      </w:r>
      <w:r w:rsidRPr="004A4AD4">
        <w:rPr>
          <w:sz w:val="24"/>
        </w:rPr>
        <w:t xml:space="preserve">к Порядку осуществления мониторинга исполнения условий соглашения о защите и поощрении капиталовложений, по которому Российская Федерация не является стороной, и условий реализации инвестиционного </w:t>
      </w:r>
      <w:proofErr w:type="gramStart"/>
      <w:r w:rsidRPr="004A4AD4">
        <w:rPr>
          <w:sz w:val="24"/>
        </w:rPr>
        <w:t xml:space="preserve">проекта, </w:t>
      </w:r>
      <w:r>
        <w:rPr>
          <w:sz w:val="24"/>
        </w:rPr>
        <w:t xml:space="preserve">  </w:t>
      </w:r>
      <w:proofErr w:type="gramEnd"/>
      <w:r>
        <w:rPr>
          <w:sz w:val="24"/>
        </w:rPr>
        <w:t xml:space="preserve">                 </w:t>
      </w:r>
      <w:r w:rsidRPr="004A4AD4">
        <w:rPr>
          <w:sz w:val="24"/>
        </w:rPr>
        <w:t>в отношении которого заключено такое соглашение, в том числе этапов реализации инвестиционного проекта</w:t>
      </w:r>
      <w:r>
        <w:rPr>
          <w:sz w:val="24"/>
        </w:rPr>
        <w:t>, утвержденному Постановлением</w:t>
      </w:r>
      <w:r w:rsidR="00BB6510">
        <w:rPr>
          <w:sz w:val="24"/>
        </w:rPr>
        <w:t>, изложить в редакции согласно П</w:t>
      </w:r>
      <w:r>
        <w:rPr>
          <w:sz w:val="24"/>
        </w:rPr>
        <w:t xml:space="preserve">риложению № 2 к настоящему постановлению. </w:t>
      </w:r>
    </w:p>
    <w:p w14:paraId="40230CC9" w14:textId="19637E38" w:rsidR="004A4AD4" w:rsidRPr="004A4AD4" w:rsidRDefault="004A4AD4" w:rsidP="006F66B6">
      <w:pPr>
        <w:widowControl w:val="0"/>
        <w:kinsoku w:val="0"/>
        <w:overflowPunct w:val="0"/>
        <w:autoSpaceDE w:val="0"/>
        <w:autoSpaceDN w:val="0"/>
        <w:adjustRightInd w:val="0"/>
        <w:spacing w:line="228" w:lineRule="auto"/>
        <w:ind w:left="284" w:firstLine="567"/>
        <w:jc w:val="both"/>
        <w:rPr>
          <w:sz w:val="24"/>
        </w:rPr>
      </w:pPr>
      <w:r>
        <w:rPr>
          <w:sz w:val="24"/>
        </w:rPr>
        <w:t>1.3.   Приложение</w:t>
      </w:r>
      <w:r w:rsidR="006F66B6">
        <w:rPr>
          <w:sz w:val="24"/>
        </w:rPr>
        <w:t xml:space="preserve"> № 2</w:t>
      </w:r>
      <w:r>
        <w:rPr>
          <w:sz w:val="24"/>
        </w:rPr>
        <w:t xml:space="preserve"> </w:t>
      </w:r>
      <w:r w:rsidRPr="004A4AD4">
        <w:rPr>
          <w:sz w:val="24"/>
        </w:rPr>
        <w:t xml:space="preserve">к Порядку осуществления мониторинга исполнения условий соглашения о защите и поощрении капиталовложений, по которому Российская Федерация не является стороной, и условий реализации инвестиционного </w:t>
      </w:r>
      <w:proofErr w:type="gramStart"/>
      <w:r w:rsidRPr="004A4AD4">
        <w:rPr>
          <w:sz w:val="24"/>
        </w:rPr>
        <w:t xml:space="preserve">проекта, </w:t>
      </w:r>
      <w:r>
        <w:rPr>
          <w:sz w:val="24"/>
        </w:rPr>
        <w:t xml:space="preserve">  </w:t>
      </w:r>
      <w:proofErr w:type="gramEnd"/>
      <w:r>
        <w:rPr>
          <w:sz w:val="24"/>
        </w:rPr>
        <w:t xml:space="preserve">                 </w:t>
      </w:r>
      <w:r w:rsidRPr="004A4AD4">
        <w:rPr>
          <w:sz w:val="24"/>
        </w:rPr>
        <w:t>в отношении которого заключено такое соглашение, в том числе этапов реализации инвестиционного проекта</w:t>
      </w:r>
      <w:r>
        <w:rPr>
          <w:sz w:val="24"/>
        </w:rPr>
        <w:t xml:space="preserve">, утвержденному Постановлением, изложить в </w:t>
      </w:r>
      <w:r w:rsidR="006F66B6">
        <w:rPr>
          <w:sz w:val="24"/>
        </w:rPr>
        <w:t>ре</w:t>
      </w:r>
      <w:r w:rsidR="00BB6510">
        <w:rPr>
          <w:sz w:val="24"/>
        </w:rPr>
        <w:t>дакции согласно П</w:t>
      </w:r>
      <w:r w:rsidR="006F66B6">
        <w:rPr>
          <w:sz w:val="24"/>
        </w:rPr>
        <w:t>риложению № 3</w:t>
      </w:r>
      <w:r>
        <w:rPr>
          <w:sz w:val="24"/>
        </w:rPr>
        <w:t xml:space="preserve"> к настоящему постановлению</w:t>
      </w:r>
    </w:p>
    <w:p w14:paraId="31C469FF" w14:textId="68BC1667" w:rsidR="001B1108" w:rsidRDefault="004A4AD4" w:rsidP="006F66B6">
      <w:pPr>
        <w:widowControl w:val="0"/>
        <w:kinsoku w:val="0"/>
        <w:overflowPunct w:val="0"/>
        <w:autoSpaceDE w:val="0"/>
        <w:autoSpaceDN w:val="0"/>
        <w:adjustRightInd w:val="0"/>
        <w:spacing w:line="228" w:lineRule="auto"/>
        <w:ind w:left="284" w:firstLine="567"/>
        <w:jc w:val="both"/>
        <w:rPr>
          <w:sz w:val="24"/>
        </w:rPr>
      </w:pPr>
      <w:r>
        <w:rPr>
          <w:sz w:val="24"/>
        </w:rPr>
        <w:t>2</w:t>
      </w:r>
      <w:r w:rsidR="006B2BC4">
        <w:rPr>
          <w:sz w:val="24"/>
        </w:rPr>
        <w:t xml:space="preserve">. </w:t>
      </w:r>
      <w:r>
        <w:rPr>
          <w:sz w:val="24"/>
        </w:rPr>
        <w:t xml:space="preserve">  </w:t>
      </w:r>
      <w:r w:rsidR="006B2BC4">
        <w:rPr>
          <w:sz w:val="24"/>
        </w:rPr>
        <w:t xml:space="preserve">Контроль </w:t>
      </w:r>
      <w:r w:rsidR="006B2BC4" w:rsidRPr="00772CFE">
        <w:rPr>
          <w:sz w:val="24"/>
          <w:szCs w:val="24"/>
        </w:rPr>
        <w:t>за выполнением постановлен</w:t>
      </w:r>
      <w:r w:rsidR="00A0747E">
        <w:rPr>
          <w:sz w:val="24"/>
          <w:szCs w:val="24"/>
        </w:rPr>
        <w:t>ия возложить на вице-губернатор</w:t>
      </w:r>
      <w:r w:rsidR="00EC550E">
        <w:rPr>
          <w:sz w:val="24"/>
          <w:szCs w:val="24"/>
        </w:rPr>
        <w:t>а</w:t>
      </w:r>
      <w:r w:rsidR="006B2BC4" w:rsidRPr="00772CFE">
        <w:rPr>
          <w:sz w:val="24"/>
          <w:szCs w:val="24"/>
        </w:rPr>
        <w:t xml:space="preserve"> </w:t>
      </w:r>
      <w:r w:rsidR="006B2BC4" w:rsidRPr="00772CFE">
        <w:rPr>
          <w:sz w:val="24"/>
          <w:szCs w:val="24"/>
        </w:rPr>
        <w:br/>
        <w:t xml:space="preserve">Санкт-Петербурга </w:t>
      </w:r>
      <w:r>
        <w:rPr>
          <w:sz w:val="24"/>
          <w:szCs w:val="24"/>
        </w:rPr>
        <w:t>Линченко Н.В</w:t>
      </w:r>
      <w:r w:rsidR="006B2BC4" w:rsidRPr="00772CFE">
        <w:rPr>
          <w:sz w:val="24"/>
          <w:szCs w:val="24"/>
        </w:rPr>
        <w:t>.</w:t>
      </w:r>
    </w:p>
    <w:p w14:paraId="081EB1C7" w14:textId="4506F6DE" w:rsidR="00007721" w:rsidRDefault="00007721" w:rsidP="00B34950">
      <w:pPr>
        <w:widowControl w:val="0"/>
        <w:kinsoku w:val="0"/>
        <w:overflowPunct w:val="0"/>
        <w:autoSpaceDE w:val="0"/>
        <w:autoSpaceDN w:val="0"/>
        <w:adjustRightInd w:val="0"/>
        <w:jc w:val="both"/>
        <w:rPr>
          <w:sz w:val="24"/>
        </w:rPr>
      </w:pPr>
    </w:p>
    <w:p w14:paraId="37398CBF" w14:textId="77777777" w:rsidR="006F66B6" w:rsidRPr="006B2BC4" w:rsidRDefault="006F66B6" w:rsidP="00B34950">
      <w:pPr>
        <w:widowControl w:val="0"/>
        <w:kinsoku w:val="0"/>
        <w:overflowPunct w:val="0"/>
        <w:autoSpaceDE w:val="0"/>
        <w:autoSpaceDN w:val="0"/>
        <w:adjustRightInd w:val="0"/>
        <w:jc w:val="both"/>
        <w:rPr>
          <w:sz w:val="24"/>
        </w:rPr>
      </w:pPr>
    </w:p>
    <w:p w14:paraId="259AD05A" w14:textId="778F0C90" w:rsidR="004842C3" w:rsidRPr="00772CFE" w:rsidRDefault="004842C3" w:rsidP="00BC5750">
      <w:pPr>
        <w:ind w:firstLine="567"/>
        <w:jc w:val="both"/>
        <w:rPr>
          <w:b/>
          <w:sz w:val="26"/>
          <w:szCs w:val="26"/>
        </w:rPr>
      </w:pPr>
      <w:r w:rsidRPr="00772CFE">
        <w:rPr>
          <w:b/>
          <w:sz w:val="26"/>
          <w:szCs w:val="26"/>
        </w:rPr>
        <w:t xml:space="preserve">      </w:t>
      </w:r>
      <w:r w:rsidR="005F6A86">
        <w:rPr>
          <w:b/>
          <w:sz w:val="26"/>
          <w:szCs w:val="26"/>
        </w:rPr>
        <w:t xml:space="preserve"> </w:t>
      </w:r>
      <w:r w:rsidR="003D2726" w:rsidRPr="00772CFE">
        <w:rPr>
          <w:b/>
          <w:sz w:val="26"/>
          <w:szCs w:val="26"/>
        </w:rPr>
        <w:t>Губернатор</w:t>
      </w:r>
      <w:r w:rsidR="00FD6C17" w:rsidRPr="00772CFE">
        <w:rPr>
          <w:b/>
          <w:sz w:val="26"/>
          <w:szCs w:val="26"/>
        </w:rPr>
        <w:t xml:space="preserve"> </w:t>
      </w:r>
    </w:p>
    <w:p w14:paraId="78B5CD71" w14:textId="6DA7974B" w:rsidR="00C75B46" w:rsidRDefault="00BC5750" w:rsidP="000E07E2">
      <w:pPr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FD6C17" w:rsidRPr="00772CFE">
        <w:rPr>
          <w:b/>
          <w:sz w:val="26"/>
          <w:szCs w:val="26"/>
        </w:rPr>
        <w:t xml:space="preserve">Санкт-Петербурга                           </w:t>
      </w:r>
      <w:r w:rsidR="00C914FE" w:rsidRPr="00772CFE">
        <w:rPr>
          <w:b/>
          <w:sz w:val="26"/>
          <w:szCs w:val="26"/>
        </w:rPr>
        <w:t xml:space="preserve">          </w:t>
      </w:r>
      <w:r w:rsidR="00FD6C17" w:rsidRPr="00772CFE">
        <w:rPr>
          <w:b/>
          <w:sz w:val="26"/>
          <w:szCs w:val="26"/>
        </w:rPr>
        <w:t xml:space="preserve">                           </w:t>
      </w:r>
      <w:r>
        <w:rPr>
          <w:b/>
          <w:sz w:val="26"/>
          <w:szCs w:val="26"/>
        </w:rPr>
        <w:t xml:space="preserve">               </w:t>
      </w:r>
      <w:proofErr w:type="spellStart"/>
      <w:r w:rsidR="00D7346A">
        <w:rPr>
          <w:b/>
          <w:sz w:val="26"/>
          <w:szCs w:val="26"/>
        </w:rPr>
        <w:t>А.Д.</w:t>
      </w:r>
      <w:r w:rsidR="00FD6C17" w:rsidRPr="00772CFE">
        <w:rPr>
          <w:b/>
          <w:sz w:val="26"/>
          <w:szCs w:val="26"/>
        </w:rPr>
        <w:t>Беглов</w:t>
      </w:r>
      <w:proofErr w:type="spellEnd"/>
    </w:p>
    <w:p w14:paraId="42130868" w14:textId="77777777" w:rsidR="006F66B6" w:rsidRDefault="006F66B6" w:rsidP="00AA32D4">
      <w:pPr>
        <w:jc w:val="both"/>
        <w:rPr>
          <w:b/>
          <w:sz w:val="26"/>
          <w:szCs w:val="26"/>
        </w:rPr>
        <w:sectPr w:rsidR="006F66B6" w:rsidSect="006F66B6">
          <w:headerReference w:type="default" r:id="rId9"/>
          <w:pgSz w:w="11906" w:h="16838"/>
          <w:pgMar w:top="567" w:right="850" w:bottom="851" w:left="1701" w:header="720" w:footer="720" w:gutter="0"/>
          <w:cols w:space="720"/>
          <w:docGrid w:linePitch="381"/>
        </w:sectPr>
      </w:pPr>
    </w:p>
    <w:p w14:paraId="0006D012" w14:textId="5BDD7D55" w:rsidR="006F66B6" w:rsidRDefault="006F66B6" w:rsidP="00AA32D4">
      <w:pPr>
        <w:rPr>
          <w:sz w:val="24"/>
          <w:szCs w:val="26"/>
        </w:rPr>
      </w:pPr>
    </w:p>
    <w:p w14:paraId="51640BDC" w14:textId="14D44062" w:rsidR="006F66B6" w:rsidRDefault="006F66B6" w:rsidP="006F66B6">
      <w:pPr>
        <w:ind w:left="5103" w:firstLine="567"/>
        <w:rPr>
          <w:sz w:val="24"/>
          <w:szCs w:val="26"/>
        </w:rPr>
      </w:pPr>
      <w:r>
        <w:rPr>
          <w:sz w:val="24"/>
          <w:szCs w:val="26"/>
        </w:rPr>
        <w:t xml:space="preserve">Приложение № 1 </w:t>
      </w:r>
    </w:p>
    <w:p w14:paraId="590463D5" w14:textId="5A72FEBF" w:rsidR="006F66B6" w:rsidRDefault="006F66B6" w:rsidP="006F66B6">
      <w:pPr>
        <w:ind w:left="5103" w:firstLine="567"/>
        <w:rPr>
          <w:sz w:val="24"/>
          <w:szCs w:val="26"/>
        </w:rPr>
      </w:pPr>
      <w:r>
        <w:rPr>
          <w:sz w:val="24"/>
          <w:szCs w:val="26"/>
        </w:rPr>
        <w:t>К постановлению</w:t>
      </w:r>
    </w:p>
    <w:p w14:paraId="08A3C41A" w14:textId="41CEA68D" w:rsidR="006F66B6" w:rsidRDefault="006F66B6" w:rsidP="006F66B6">
      <w:pPr>
        <w:ind w:left="5103" w:firstLine="567"/>
        <w:rPr>
          <w:sz w:val="24"/>
          <w:szCs w:val="26"/>
        </w:rPr>
      </w:pPr>
      <w:r>
        <w:rPr>
          <w:sz w:val="24"/>
          <w:szCs w:val="26"/>
        </w:rPr>
        <w:t xml:space="preserve">Правительства Санкт-Петербурга </w:t>
      </w:r>
    </w:p>
    <w:p w14:paraId="2FD83E20" w14:textId="3F71C01B" w:rsidR="006F66B6" w:rsidRPr="006F66B6" w:rsidRDefault="006F66B6" w:rsidP="006F66B6">
      <w:pPr>
        <w:ind w:left="5103" w:firstLine="567"/>
        <w:rPr>
          <w:sz w:val="24"/>
          <w:szCs w:val="26"/>
        </w:rPr>
      </w:pPr>
      <w:r>
        <w:rPr>
          <w:sz w:val="24"/>
          <w:szCs w:val="26"/>
        </w:rPr>
        <w:t>От «__</w:t>
      </w:r>
      <w:proofErr w:type="gramStart"/>
      <w:r>
        <w:rPr>
          <w:sz w:val="24"/>
          <w:szCs w:val="26"/>
        </w:rPr>
        <w:t>_»_</w:t>
      </w:r>
      <w:proofErr w:type="gramEnd"/>
      <w:r>
        <w:rPr>
          <w:sz w:val="24"/>
          <w:szCs w:val="26"/>
        </w:rPr>
        <w:t>__________20__№____</w:t>
      </w:r>
    </w:p>
    <w:p w14:paraId="246542EF" w14:textId="083CAB84" w:rsidR="00C75B46" w:rsidRDefault="00C75B46" w:rsidP="006F66B6">
      <w:pPr>
        <w:widowControl w:val="0"/>
        <w:kinsoku w:val="0"/>
        <w:overflowPunct w:val="0"/>
        <w:autoSpaceDE w:val="0"/>
        <w:autoSpaceDN w:val="0"/>
        <w:adjustRightInd w:val="0"/>
        <w:ind w:left="5103" w:firstLine="567"/>
        <w:jc w:val="both"/>
        <w:rPr>
          <w:rFonts w:eastAsiaTheme="minorEastAsia"/>
          <w:sz w:val="24"/>
          <w:szCs w:val="24"/>
        </w:rPr>
      </w:pPr>
    </w:p>
    <w:p w14:paraId="4F91FFF4" w14:textId="1D2438B3" w:rsidR="006F66B6" w:rsidRPr="00453EBE" w:rsidRDefault="006F66B6" w:rsidP="006F66B6">
      <w:pPr>
        <w:rPr>
          <w:sz w:val="24"/>
          <w:szCs w:val="24"/>
        </w:rPr>
      </w:pPr>
    </w:p>
    <w:p w14:paraId="569BCEE1" w14:textId="2894AB45" w:rsidR="006F66B6" w:rsidRPr="00306389" w:rsidRDefault="006F66B6" w:rsidP="00AA32D4">
      <w:pPr>
        <w:shd w:val="clear" w:color="auto" w:fill="FFFFFF"/>
        <w:tabs>
          <w:tab w:val="left" w:pos="2267"/>
        </w:tabs>
        <w:jc w:val="right"/>
        <w:rPr>
          <w:color w:val="333333"/>
          <w:sz w:val="24"/>
          <w:szCs w:val="24"/>
        </w:rPr>
      </w:pPr>
      <w:r w:rsidRPr="00306389">
        <w:rPr>
          <w:color w:val="333333"/>
          <w:sz w:val="24"/>
          <w:szCs w:val="24"/>
        </w:rPr>
        <w:tab/>
      </w:r>
    </w:p>
    <w:p w14:paraId="325C7298" w14:textId="77777777" w:rsidR="006F66B6" w:rsidRPr="006F66B6" w:rsidRDefault="006F66B6" w:rsidP="006F66B6">
      <w:pPr>
        <w:shd w:val="clear" w:color="auto" w:fill="FFFFFF"/>
        <w:ind w:firstLine="709"/>
        <w:jc w:val="center"/>
        <w:rPr>
          <w:color w:val="000000" w:themeColor="text1"/>
          <w:sz w:val="24"/>
          <w:szCs w:val="24"/>
        </w:rPr>
      </w:pPr>
      <w:r w:rsidRPr="006F66B6">
        <w:rPr>
          <w:color w:val="000000" w:themeColor="text1"/>
          <w:sz w:val="24"/>
          <w:szCs w:val="24"/>
        </w:rPr>
        <w:t>СВЕДЕНИЯ ОБ ИНВЕСТИЦИОННОМ ПРОЕКТЕ</w:t>
      </w:r>
    </w:p>
    <w:p w14:paraId="1FA4F76E" w14:textId="77777777" w:rsidR="006F66B6" w:rsidRPr="006F66B6" w:rsidRDefault="006F66B6" w:rsidP="006F66B6">
      <w:pPr>
        <w:shd w:val="clear" w:color="auto" w:fill="FFFFFF"/>
        <w:ind w:firstLine="709"/>
        <w:jc w:val="center"/>
        <w:rPr>
          <w:color w:val="000000" w:themeColor="text1"/>
          <w:sz w:val="24"/>
          <w:szCs w:val="24"/>
        </w:rPr>
      </w:pPr>
    </w:p>
    <w:p w14:paraId="16B4F202" w14:textId="77777777" w:rsidR="006F66B6" w:rsidRPr="006F66B6" w:rsidRDefault="006F66B6" w:rsidP="006F66B6">
      <w:pPr>
        <w:shd w:val="clear" w:color="auto" w:fill="FFFFFF"/>
        <w:ind w:firstLine="709"/>
        <w:jc w:val="center"/>
        <w:rPr>
          <w:color w:val="000000" w:themeColor="text1"/>
          <w:sz w:val="24"/>
          <w:szCs w:val="24"/>
        </w:rPr>
      </w:pPr>
    </w:p>
    <w:p w14:paraId="36B4EF4C" w14:textId="77777777" w:rsidR="006F66B6" w:rsidRPr="006F66B6" w:rsidRDefault="006F66B6" w:rsidP="006F66B6">
      <w:pPr>
        <w:shd w:val="clear" w:color="auto" w:fill="FFFFFF"/>
        <w:rPr>
          <w:color w:val="000000" w:themeColor="text1"/>
          <w:sz w:val="24"/>
          <w:szCs w:val="24"/>
        </w:rPr>
      </w:pPr>
      <w:r w:rsidRPr="006F66B6">
        <w:rPr>
          <w:color w:val="000000" w:themeColor="text1"/>
          <w:sz w:val="24"/>
          <w:szCs w:val="24"/>
        </w:rPr>
        <w:t>1. Сфера экономики (вид деятельности), в которой реализуется инвестиционный проект:</w:t>
      </w:r>
    </w:p>
    <w:p w14:paraId="564D15C4" w14:textId="77777777" w:rsidR="006F66B6" w:rsidRPr="006F66B6" w:rsidRDefault="006F66B6" w:rsidP="006F66B6">
      <w:pPr>
        <w:shd w:val="clear" w:color="auto" w:fill="FFFFFF"/>
        <w:rPr>
          <w:color w:val="000000" w:themeColor="text1"/>
          <w:sz w:val="24"/>
          <w:szCs w:val="24"/>
        </w:rPr>
      </w:pPr>
      <w:r w:rsidRPr="006F66B6">
        <w:rPr>
          <w:color w:val="000000" w:themeColor="text1"/>
          <w:sz w:val="24"/>
          <w:szCs w:val="24"/>
        </w:rPr>
        <w:t>_________________________________________________________________________</w:t>
      </w:r>
    </w:p>
    <w:p w14:paraId="6648F444" w14:textId="77777777" w:rsidR="006F66B6" w:rsidRPr="006F66B6" w:rsidRDefault="006F66B6" w:rsidP="006F66B6">
      <w:pPr>
        <w:shd w:val="clear" w:color="auto" w:fill="FFFFFF"/>
        <w:rPr>
          <w:color w:val="000000" w:themeColor="text1"/>
          <w:sz w:val="24"/>
          <w:szCs w:val="24"/>
        </w:rPr>
      </w:pPr>
    </w:p>
    <w:p w14:paraId="17CFBC68" w14:textId="5670E1A6" w:rsidR="006F66B6" w:rsidRPr="009E2909" w:rsidRDefault="006F66B6" w:rsidP="006F66B6">
      <w:pPr>
        <w:shd w:val="clear" w:color="auto" w:fill="FFFFFF"/>
        <w:rPr>
          <w:color w:val="000000" w:themeColor="text1"/>
          <w:sz w:val="24"/>
          <w:szCs w:val="24"/>
        </w:rPr>
      </w:pPr>
      <w:r w:rsidRPr="006F66B6">
        <w:rPr>
          <w:color w:val="000000" w:themeColor="text1"/>
          <w:sz w:val="24"/>
          <w:szCs w:val="24"/>
        </w:rPr>
        <w:t>2. Стороны Соглашения о защи</w:t>
      </w:r>
      <w:r w:rsidR="009E2909">
        <w:rPr>
          <w:color w:val="000000" w:themeColor="text1"/>
          <w:sz w:val="24"/>
          <w:szCs w:val="24"/>
        </w:rPr>
        <w:t>те и поощрении капиталовложений:</w:t>
      </w:r>
    </w:p>
    <w:p w14:paraId="177BA43F" w14:textId="77777777" w:rsidR="006F66B6" w:rsidRPr="006F66B6" w:rsidRDefault="006F66B6" w:rsidP="006F66B6">
      <w:pPr>
        <w:shd w:val="clear" w:color="auto" w:fill="FFFFFF"/>
        <w:rPr>
          <w:color w:val="000000" w:themeColor="text1"/>
          <w:sz w:val="24"/>
          <w:szCs w:val="24"/>
        </w:rPr>
      </w:pPr>
      <w:r w:rsidRPr="006F66B6">
        <w:rPr>
          <w:color w:val="000000" w:themeColor="text1"/>
          <w:sz w:val="24"/>
          <w:szCs w:val="24"/>
        </w:rPr>
        <w:t>_________________________________________________________________________</w:t>
      </w:r>
    </w:p>
    <w:p w14:paraId="7D58BCC8" w14:textId="77777777" w:rsidR="006F66B6" w:rsidRPr="006F66B6" w:rsidRDefault="006F66B6" w:rsidP="006F66B6">
      <w:pPr>
        <w:shd w:val="clear" w:color="auto" w:fill="FFFFFF"/>
        <w:rPr>
          <w:color w:val="000000" w:themeColor="text1"/>
          <w:sz w:val="24"/>
          <w:szCs w:val="24"/>
        </w:rPr>
      </w:pPr>
    </w:p>
    <w:p w14:paraId="504F31D3" w14:textId="77777777" w:rsidR="006F66B6" w:rsidRPr="006F66B6" w:rsidRDefault="006F66B6" w:rsidP="006F66B6">
      <w:pPr>
        <w:shd w:val="clear" w:color="auto" w:fill="FFFFFF"/>
        <w:rPr>
          <w:color w:val="000000" w:themeColor="text1"/>
          <w:sz w:val="24"/>
          <w:szCs w:val="24"/>
        </w:rPr>
      </w:pPr>
      <w:r w:rsidRPr="006F66B6">
        <w:rPr>
          <w:color w:val="000000" w:themeColor="text1"/>
          <w:sz w:val="24"/>
          <w:szCs w:val="24"/>
        </w:rPr>
        <w:t>3. Срок реализации инвестиционного проекта (год начала и год окончания):</w:t>
      </w:r>
    </w:p>
    <w:p w14:paraId="09375E85" w14:textId="77777777" w:rsidR="006F66B6" w:rsidRPr="006F66B6" w:rsidRDefault="006F66B6" w:rsidP="006F66B6">
      <w:pPr>
        <w:shd w:val="clear" w:color="auto" w:fill="FFFFFF"/>
        <w:rPr>
          <w:color w:val="000000" w:themeColor="text1"/>
          <w:sz w:val="24"/>
          <w:szCs w:val="24"/>
        </w:rPr>
      </w:pPr>
      <w:r w:rsidRPr="006F66B6">
        <w:rPr>
          <w:color w:val="000000" w:themeColor="text1"/>
          <w:sz w:val="24"/>
          <w:szCs w:val="24"/>
        </w:rPr>
        <w:t>_________________________________________________________________________</w:t>
      </w:r>
    </w:p>
    <w:p w14:paraId="2C31D941" w14:textId="77777777" w:rsidR="006F66B6" w:rsidRPr="006F66B6" w:rsidRDefault="006F66B6" w:rsidP="006F66B6">
      <w:pPr>
        <w:shd w:val="clear" w:color="auto" w:fill="FFFFFF"/>
        <w:jc w:val="both"/>
        <w:rPr>
          <w:color w:val="000000" w:themeColor="text1"/>
          <w:sz w:val="24"/>
          <w:szCs w:val="24"/>
        </w:rPr>
      </w:pPr>
    </w:p>
    <w:p w14:paraId="0F684A4A" w14:textId="77777777" w:rsidR="006F66B6" w:rsidRPr="006F66B6" w:rsidRDefault="006F66B6" w:rsidP="006F66B6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F66B6">
        <w:rPr>
          <w:color w:val="000000" w:themeColor="text1"/>
          <w:sz w:val="24"/>
          <w:szCs w:val="24"/>
        </w:rPr>
        <w:t>4. Форма реализации инвестиционного проекта (создание (строительство), либо реконструкция и (или) модернизация объектов недвижимого имущества и (или) комплекса объектов движимого и недвижимого имущества):</w:t>
      </w:r>
    </w:p>
    <w:p w14:paraId="2EF6AAC9" w14:textId="77777777" w:rsidR="006F66B6" w:rsidRPr="006F66B6" w:rsidRDefault="006F66B6" w:rsidP="006F66B6">
      <w:pPr>
        <w:shd w:val="clear" w:color="auto" w:fill="FFFFFF"/>
        <w:rPr>
          <w:color w:val="000000" w:themeColor="text1"/>
          <w:sz w:val="24"/>
          <w:szCs w:val="24"/>
        </w:rPr>
      </w:pPr>
      <w:r w:rsidRPr="006F66B6">
        <w:rPr>
          <w:color w:val="000000" w:themeColor="text1"/>
          <w:sz w:val="24"/>
          <w:szCs w:val="24"/>
        </w:rPr>
        <w:t>_________________________________________________________________________</w:t>
      </w:r>
    </w:p>
    <w:p w14:paraId="4802B9CF" w14:textId="77777777" w:rsidR="006F66B6" w:rsidRPr="006F66B6" w:rsidRDefault="006F66B6" w:rsidP="006F66B6">
      <w:pPr>
        <w:shd w:val="clear" w:color="auto" w:fill="FFFFFF"/>
        <w:jc w:val="both"/>
        <w:rPr>
          <w:color w:val="000000" w:themeColor="text1"/>
          <w:sz w:val="24"/>
          <w:szCs w:val="24"/>
        </w:rPr>
      </w:pPr>
    </w:p>
    <w:p w14:paraId="2B9F1D68" w14:textId="77777777" w:rsidR="006F66B6" w:rsidRPr="006F66B6" w:rsidRDefault="006F66B6" w:rsidP="006F66B6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F66B6">
        <w:rPr>
          <w:color w:val="000000" w:themeColor="text1"/>
          <w:sz w:val="24"/>
          <w:szCs w:val="24"/>
        </w:rPr>
        <w:t xml:space="preserve">5. Объем капитальных вложений в инвестиционный проект, млн. руб. с НДС (в скобках указать объем капитальных вложений без НДС): </w:t>
      </w:r>
    </w:p>
    <w:p w14:paraId="1237E524" w14:textId="77777777" w:rsidR="006F66B6" w:rsidRPr="006F66B6" w:rsidRDefault="006F66B6" w:rsidP="006F66B6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F66B6">
        <w:rPr>
          <w:color w:val="000000" w:themeColor="text1"/>
          <w:sz w:val="24"/>
          <w:szCs w:val="24"/>
        </w:rPr>
        <w:t>______________________________________________________________</w:t>
      </w:r>
    </w:p>
    <w:p w14:paraId="055E5F10" w14:textId="77777777" w:rsidR="006F66B6" w:rsidRPr="006F66B6" w:rsidRDefault="006F66B6" w:rsidP="006F66B6">
      <w:pPr>
        <w:shd w:val="clear" w:color="auto" w:fill="FFFFFF"/>
        <w:rPr>
          <w:b/>
          <w:color w:val="000000" w:themeColor="text1"/>
          <w:sz w:val="24"/>
          <w:szCs w:val="24"/>
        </w:rPr>
      </w:pPr>
    </w:p>
    <w:p w14:paraId="10719925" w14:textId="7F0D74D4" w:rsidR="006F66B6" w:rsidRPr="006F66B6" w:rsidRDefault="006F66B6" w:rsidP="006F66B6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F66B6">
        <w:rPr>
          <w:color w:val="000000" w:themeColor="text1"/>
          <w:sz w:val="24"/>
          <w:szCs w:val="24"/>
        </w:rPr>
        <w:t xml:space="preserve">6. Перечень затрат, предъявляемых к возмещению из бюджета </w:t>
      </w:r>
      <w:r w:rsidR="009E2909">
        <w:rPr>
          <w:color w:val="000000" w:themeColor="text1"/>
          <w:sz w:val="24"/>
          <w:szCs w:val="24"/>
        </w:rPr>
        <w:t xml:space="preserve">Санкт-Петербург </w:t>
      </w:r>
      <w:r w:rsidR="00CB28BE">
        <w:rPr>
          <w:b/>
          <w:color w:val="000000" w:themeColor="text1"/>
          <w:sz w:val="24"/>
          <w:szCs w:val="24"/>
        </w:rPr>
        <w:t>(а), (б), (в), (г)</w:t>
      </w:r>
      <w:r w:rsidRPr="006F66B6">
        <w:rPr>
          <w:color w:val="000000" w:themeColor="text1"/>
          <w:sz w:val="24"/>
          <w:szCs w:val="24"/>
        </w:rPr>
        <w:t>:</w:t>
      </w:r>
    </w:p>
    <w:p w14:paraId="710CD9FC" w14:textId="77777777" w:rsidR="006F66B6" w:rsidRPr="006F66B6" w:rsidRDefault="006F66B6" w:rsidP="006F66B6">
      <w:pPr>
        <w:shd w:val="clear" w:color="auto" w:fill="FFFFFF"/>
        <w:jc w:val="both"/>
        <w:rPr>
          <w:color w:val="000000" w:themeColor="text1"/>
          <w:sz w:val="24"/>
          <w:szCs w:val="24"/>
        </w:rPr>
      </w:pPr>
    </w:p>
    <w:p w14:paraId="15138592" w14:textId="2CD82D3B" w:rsidR="006F66B6" w:rsidRPr="006F66B6" w:rsidRDefault="006F66B6" w:rsidP="006F66B6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F66B6">
        <w:rPr>
          <w:color w:val="000000" w:themeColor="text1"/>
          <w:sz w:val="24"/>
          <w:szCs w:val="24"/>
        </w:rPr>
        <w:t>а) создание (строительство) либо реконструкция и (или) модернизация объектов обеспечивающей и (или) сопутствующей инфраструктур, в том числе на реконструкцию объектов инфраструктуры, находящихся в государственной</w:t>
      </w:r>
      <w:r w:rsidR="009E2909">
        <w:rPr>
          <w:color w:val="000000" w:themeColor="text1"/>
          <w:sz w:val="24"/>
          <w:szCs w:val="24"/>
        </w:rPr>
        <w:t xml:space="preserve"> </w:t>
      </w:r>
      <w:r w:rsidRPr="006F66B6">
        <w:rPr>
          <w:color w:val="000000" w:themeColor="text1"/>
          <w:sz w:val="24"/>
          <w:szCs w:val="24"/>
        </w:rPr>
        <w:t xml:space="preserve">собственности или собственности регулируемых организаций (включая затраты на технологическое присоединение (примыкание) к инженерным и транспортным сетям) (в скобках указать принадлежность к обеспечивающей и (или) сопутствующей инфраструктуре): </w:t>
      </w:r>
    </w:p>
    <w:p w14:paraId="28F7F09B" w14:textId="77777777" w:rsidR="006F66B6" w:rsidRPr="006F66B6" w:rsidRDefault="006F66B6" w:rsidP="006F66B6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F66B6">
        <w:rPr>
          <w:color w:val="000000" w:themeColor="text1"/>
          <w:sz w:val="24"/>
          <w:szCs w:val="24"/>
        </w:rPr>
        <w:t>_________________________________________________________________________</w:t>
      </w:r>
    </w:p>
    <w:p w14:paraId="4AD6377C" w14:textId="77777777" w:rsidR="006F66B6" w:rsidRPr="006F66B6" w:rsidRDefault="006F66B6" w:rsidP="006F66B6">
      <w:pPr>
        <w:shd w:val="clear" w:color="auto" w:fill="FFFFFF"/>
        <w:jc w:val="both"/>
        <w:rPr>
          <w:color w:val="000000" w:themeColor="text1"/>
          <w:sz w:val="24"/>
          <w:szCs w:val="24"/>
        </w:rPr>
      </w:pPr>
    </w:p>
    <w:p w14:paraId="171B6D56" w14:textId="3B22CE5B" w:rsidR="006F66B6" w:rsidRPr="006F66B6" w:rsidRDefault="006F66B6" w:rsidP="006F66B6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F66B6">
        <w:rPr>
          <w:color w:val="000000" w:themeColor="text1"/>
          <w:sz w:val="24"/>
          <w:szCs w:val="24"/>
        </w:rPr>
        <w:t>б) уплата процентов по кредитам и займам, привлеченным для создания (строительства) либо реконструкции и (или) модернизации объектов обеспечивающей и (или) сопутствующей инфраструктур, в том числе на реконструкцию объектов инфраструктуры,</w:t>
      </w:r>
      <w:r w:rsidR="009E2909">
        <w:rPr>
          <w:color w:val="000000" w:themeColor="text1"/>
          <w:sz w:val="24"/>
          <w:szCs w:val="24"/>
        </w:rPr>
        <w:t xml:space="preserve"> находящихся в государственной </w:t>
      </w:r>
      <w:r w:rsidRPr="006F66B6">
        <w:rPr>
          <w:color w:val="000000" w:themeColor="text1"/>
          <w:sz w:val="24"/>
          <w:szCs w:val="24"/>
        </w:rPr>
        <w:t>собственности:</w:t>
      </w:r>
    </w:p>
    <w:p w14:paraId="123E3531" w14:textId="77777777" w:rsidR="006F66B6" w:rsidRPr="006F66B6" w:rsidRDefault="006F66B6" w:rsidP="006F66B6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F66B6">
        <w:rPr>
          <w:color w:val="000000" w:themeColor="text1"/>
          <w:sz w:val="24"/>
          <w:szCs w:val="24"/>
        </w:rPr>
        <w:t>_________________________________________________________________________</w:t>
      </w:r>
    </w:p>
    <w:p w14:paraId="778B4E12" w14:textId="77777777" w:rsidR="006F66B6" w:rsidRPr="006F66B6" w:rsidRDefault="006F66B6" w:rsidP="006F66B6">
      <w:pPr>
        <w:shd w:val="clear" w:color="auto" w:fill="FFFFFF"/>
        <w:rPr>
          <w:color w:val="000000" w:themeColor="text1"/>
          <w:sz w:val="24"/>
          <w:szCs w:val="24"/>
        </w:rPr>
      </w:pPr>
    </w:p>
    <w:p w14:paraId="2C16C926" w14:textId="3D6370CF" w:rsidR="006F66B6" w:rsidRPr="006F66B6" w:rsidRDefault="006F66B6" w:rsidP="009E2909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F66B6">
        <w:rPr>
          <w:color w:val="000000" w:themeColor="text1"/>
          <w:sz w:val="24"/>
          <w:szCs w:val="24"/>
        </w:rPr>
        <w:t>в) выплата купонного дохода по облигационным займам, привлеченным для создания (строительства) либо реконструкции и (или) модернизации объектов обеспечивающей                     и (или) сопутствующей инфраструктур, в том числе на реконструкцию объектов инфраструктуры,</w:t>
      </w:r>
      <w:r w:rsidR="009E2909">
        <w:rPr>
          <w:color w:val="000000" w:themeColor="text1"/>
          <w:sz w:val="24"/>
          <w:szCs w:val="24"/>
        </w:rPr>
        <w:t xml:space="preserve"> находящихся в государственной собственности </w:t>
      </w:r>
      <w:r w:rsidRPr="006F66B6">
        <w:rPr>
          <w:color w:val="000000" w:themeColor="text1"/>
          <w:sz w:val="24"/>
          <w:szCs w:val="24"/>
        </w:rPr>
        <w:t>инвестиционного проекта:</w:t>
      </w:r>
    </w:p>
    <w:p w14:paraId="012F7599" w14:textId="77777777" w:rsidR="006F66B6" w:rsidRPr="006F66B6" w:rsidRDefault="006F66B6" w:rsidP="006F66B6">
      <w:pPr>
        <w:shd w:val="clear" w:color="auto" w:fill="FFFFFF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6F66B6">
        <w:rPr>
          <w:rFonts w:ascii="Arial" w:hAnsi="Arial" w:cs="Arial"/>
          <w:color w:val="000000" w:themeColor="text1"/>
          <w:sz w:val="23"/>
          <w:szCs w:val="23"/>
        </w:rPr>
        <w:t>_________________________________________________________________________</w:t>
      </w:r>
    </w:p>
    <w:p w14:paraId="14BF2A4E" w14:textId="77777777" w:rsidR="006F66B6" w:rsidRPr="006F66B6" w:rsidRDefault="006F66B6" w:rsidP="006F66B6">
      <w:pPr>
        <w:shd w:val="clear" w:color="auto" w:fill="FFFFFF"/>
        <w:jc w:val="both"/>
        <w:rPr>
          <w:rFonts w:ascii="Arial" w:hAnsi="Arial" w:cs="Arial"/>
          <w:color w:val="000000" w:themeColor="text1"/>
          <w:sz w:val="23"/>
          <w:szCs w:val="23"/>
        </w:rPr>
      </w:pPr>
    </w:p>
    <w:p w14:paraId="04C69CE6" w14:textId="77777777" w:rsidR="006F66B6" w:rsidRPr="006F66B6" w:rsidRDefault="006F66B6" w:rsidP="006F66B6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F66B6">
        <w:rPr>
          <w:color w:val="000000" w:themeColor="text1"/>
          <w:sz w:val="24"/>
          <w:szCs w:val="24"/>
        </w:rPr>
        <w:lastRenderedPageBreak/>
        <w:t xml:space="preserve">г) уплата процентов по кредитам и займам и займам, купонного дохода по облигационным займам в части создания (строительства) новых либо реконструкции и (или) модернизации существующих объектов недвижимого имущества и (или) комплекса объектов движимого и недвижимого имущества, связанных между собой, и (или) в части создания результатов интеллектуальной деятельности и (или) приравненных к ним средств индивидуализации: </w:t>
      </w:r>
    </w:p>
    <w:p w14:paraId="527DE920" w14:textId="77777777" w:rsidR="006F66B6" w:rsidRPr="006F66B6" w:rsidRDefault="006F66B6" w:rsidP="006F66B6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F66B6">
        <w:rPr>
          <w:color w:val="000000" w:themeColor="text1"/>
          <w:sz w:val="24"/>
          <w:szCs w:val="24"/>
        </w:rPr>
        <w:t>_________________________________________________________________________</w:t>
      </w:r>
    </w:p>
    <w:p w14:paraId="43655059" w14:textId="77777777" w:rsidR="006F66B6" w:rsidRPr="006F66B6" w:rsidRDefault="006F66B6" w:rsidP="006F66B6">
      <w:pPr>
        <w:shd w:val="clear" w:color="auto" w:fill="FFFFFF"/>
        <w:rPr>
          <w:color w:val="000000" w:themeColor="text1"/>
          <w:sz w:val="24"/>
          <w:szCs w:val="24"/>
        </w:rPr>
      </w:pPr>
    </w:p>
    <w:p w14:paraId="492D0AE5" w14:textId="77777777" w:rsidR="006F66B6" w:rsidRPr="006F66B6" w:rsidRDefault="006F66B6" w:rsidP="006F66B6">
      <w:pPr>
        <w:shd w:val="clear" w:color="auto" w:fill="FFFFFF"/>
        <w:rPr>
          <w:b/>
          <w:color w:val="000000" w:themeColor="text1"/>
          <w:sz w:val="24"/>
          <w:szCs w:val="24"/>
        </w:rPr>
      </w:pPr>
    </w:p>
    <w:p w14:paraId="6007DD37" w14:textId="04A08855" w:rsidR="006F66B6" w:rsidRPr="006F66B6" w:rsidRDefault="006F66B6" w:rsidP="006F66B6">
      <w:pPr>
        <w:shd w:val="clear" w:color="auto" w:fill="FFFFFF"/>
        <w:spacing w:after="255" w:line="270" w:lineRule="atLeast"/>
        <w:rPr>
          <w:b/>
          <w:color w:val="000000" w:themeColor="text1"/>
          <w:sz w:val="24"/>
          <w:szCs w:val="24"/>
        </w:rPr>
      </w:pPr>
      <w:r w:rsidRPr="006F66B6">
        <w:rPr>
          <w:b/>
          <w:color w:val="000000" w:themeColor="text1"/>
          <w:sz w:val="24"/>
          <w:szCs w:val="24"/>
        </w:rPr>
        <w:t xml:space="preserve">Раздел </w:t>
      </w:r>
      <w:r w:rsidR="005E0C59" w:rsidRPr="006F66B6">
        <w:rPr>
          <w:b/>
          <w:color w:val="000000" w:themeColor="text1"/>
          <w:sz w:val="24"/>
          <w:szCs w:val="24"/>
          <w:lang w:val="en-US"/>
        </w:rPr>
        <w:t>I</w:t>
      </w:r>
      <w:r w:rsidR="005E0C59">
        <w:rPr>
          <w:b/>
          <w:color w:val="000000" w:themeColor="text1"/>
          <w:sz w:val="24"/>
          <w:szCs w:val="24"/>
        </w:rPr>
        <w:t>:</w:t>
      </w:r>
      <w:r w:rsidR="005E0C59" w:rsidRPr="006F66B6">
        <w:rPr>
          <w:b/>
          <w:color w:val="000000" w:themeColor="text1"/>
          <w:sz w:val="24"/>
          <w:szCs w:val="24"/>
        </w:rPr>
        <w:t xml:space="preserve"> Виды</w:t>
      </w:r>
      <w:r w:rsidRPr="006F66B6">
        <w:rPr>
          <w:b/>
          <w:color w:val="000000" w:themeColor="text1"/>
          <w:sz w:val="24"/>
          <w:szCs w:val="24"/>
        </w:rPr>
        <w:t xml:space="preserve"> затрат и прогнозный объем средств по инвестиционному проекту, которые планируется предъявить к возмещению из бюджета </w:t>
      </w:r>
      <w:r w:rsidR="00AA32D4">
        <w:rPr>
          <w:b/>
          <w:color w:val="000000" w:themeColor="text1"/>
          <w:sz w:val="24"/>
          <w:szCs w:val="24"/>
        </w:rPr>
        <w:t xml:space="preserve">Санкт-Петербурга </w:t>
      </w:r>
    </w:p>
    <w:tbl>
      <w:tblPr>
        <w:tblStyle w:val="af2"/>
        <w:tblW w:w="1041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9"/>
        <w:gridCol w:w="1284"/>
        <w:gridCol w:w="1134"/>
        <w:gridCol w:w="1134"/>
        <w:gridCol w:w="1134"/>
        <w:gridCol w:w="673"/>
        <w:gridCol w:w="2333"/>
        <w:gridCol w:w="1843"/>
      </w:tblGrid>
      <w:tr w:rsidR="006F66B6" w:rsidRPr="006F66B6" w14:paraId="3259C87E" w14:textId="77777777" w:rsidTr="00837D84">
        <w:trPr>
          <w:trHeight w:val="747"/>
        </w:trPr>
        <w:tc>
          <w:tcPr>
            <w:tcW w:w="879" w:type="dxa"/>
            <w:vMerge w:val="restart"/>
            <w:vAlign w:val="center"/>
          </w:tcPr>
          <w:p w14:paraId="28BE61A5" w14:textId="77777777" w:rsidR="006F66B6" w:rsidRPr="006F66B6" w:rsidRDefault="006F66B6" w:rsidP="000E4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6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Вид затрат</w:t>
            </w:r>
          </w:p>
        </w:tc>
        <w:tc>
          <w:tcPr>
            <w:tcW w:w="5359" w:type="dxa"/>
            <w:gridSpan w:val="5"/>
            <w:vAlign w:val="center"/>
          </w:tcPr>
          <w:p w14:paraId="2AB4C88A" w14:textId="77777777" w:rsidR="006F66B6" w:rsidRPr="006F66B6" w:rsidRDefault="006F66B6" w:rsidP="000E4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6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Сумма затрат (фактических/планируемых) к возмещению по годам, </w:t>
            </w:r>
          </w:p>
          <w:p w14:paraId="747E288D" w14:textId="77777777" w:rsidR="006F66B6" w:rsidRPr="006F66B6" w:rsidRDefault="006F66B6" w:rsidP="000E4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F6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тыс.рублей</w:t>
            </w:r>
            <w:proofErr w:type="spellEnd"/>
          </w:p>
        </w:tc>
        <w:tc>
          <w:tcPr>
            <w:tcW w:w="2333" w:type="dxa"/>
            <w:vAlign w:val="center"/>
          </w:tcPr>
          <w:p w14:paraId="26E6A1EF" w14:textId="2DA98845" w:rsidR="006F66B6" w:rsidRPr="006F66B6" w:rsidRDefault="00AA32D4" w:rsidP="000E4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  <w:r w:rsidRPr="006F6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и К</w:t>
            </w:r>
            <w:r w:rsidR="006F66B6" w:rsidRPr="006F6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атегория объекта инфраструктуры (сопутствующая</w:t>
            </w:r>
          </w:p>
          <w:p w14:paraId="78DF1946" w14:textId="77777777" w:rsidR="006F66B6" w:rsidRPr="006F66B6" w:rsidRDefault="006F66B6" w:rsidP="000E4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6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/обеспечивающая)</w:t>
            </w:r>
          </w:p>
        </w:tc>
        <w:tc>
          <w:tcPr>
            <w:tcW w:w="1843" w:type="dxa"/>
          </w:tcPr>
          <w:p w14:paraId="21D98F43" w14:textId="77777777" w:rsidR="006F66B6" w:rsidRPr="006F66B6" w:rsidRDefault="006F66B6" w:rsidP="000E4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6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Общая сумма затрат к возмещению </w:t>
            </w:r>
            <w:proofErr w:type="spellStart"/>
            <w:r w:rsidRPr="006F6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тыс.рублей</w:t>
            </w:r>
            <w:proofErr w:type="spellEnd"/>
          </w:p>
        </w:tc>
      </w:tr>
      <w:tr w:rsidR="006F66B6" w:rsidRPr="006F66B6" w14:paraId="6A1ED41B" w14:textId="77777777" w:rsidTr="00837D84">
        <w:trPr>
          <w:trHeight w:val="433"/>
        </w:trPr>
        <w:tc>
          <w:tcPr>
            <w:tcW w:w="879" w:type="dxa"/>
            <w:vMerge/>
          </w:tcPr>
          <w:p w14:paraId="396D6ABB" w14:textId="77777777" w:rsidR="006F66B6" w:rsidRPr="006F66B6" w:rsidRDefault="006F66B6" w:rsidP="000E4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35A4636C" w14:textId="77777777" w:rsidR="006F66B6" w:rsidRPr="006F66B6" w:rsidRDefault="006F66B6" w:rsidP="000E4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6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20.. год</w:t>
            </w:r>
          </w:p>
        </w:tc>
        <w:tc>
          <w:tcPr>
            <w:tcW w:w="1134" w:type="dxa"/>
            <w:vAlign w:val="center"/>
          </w:tcPr>
          <w:p w14:paraId="7E86F7C1" w14:textId="77777777" w:rsidR="006F66B6" w:rsidRPr="006F66B6" w:rsidRDefault="006F66B6" w:rsidP="000E4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6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20.. год</w:t>
            </w:r>
          </w:p>
        </w:tc>
        <w:tc>
          <w:tcPr>
            <w:tcW w:w="1134" w:type="dxa"/>
            <w:vAlign w:val="center"/>
          </w:tcPr>
          <w:p w14:paraId="1ADB98EF" w14:textId="77777777" w:rsidR="006F66B6" w:rsidRPr="006F66B6" w:rsidRDefault="006F66B6" w:rsidP="000E4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6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20.. год</w:t>
            </w:r>
          </w:p>
        </w:tc>
        <w:tc>
          <w:tcPr>
            <w:tcW w:w="1134" w:type="dxa"/>
            <w:vAlign w:val="center"/>
          </w:tcPr>
          <w:p w14:paraId="7586B900" w14:textId="77777777" w:rsidR="006F66B6" w:rsidRPr="006F66B6" w:rsidRDefault="006F66B6" w:rsidP="000E4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6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20.. год</w:t>
            </w:r>
          </w:p>
        </w:tc>
        <w:tc>
          <w:tcPr>
            <w:tcW w:w="673" w:type="dxa"/>
            <w:vAlign w:val="center"/>
          </w:tcPr>
          <w:p w14:paraId="4C742D56" w14:textId="77777777" w:rsidR="006F66B6" w:rsidRPr="006F66B6" w:rsidRDefault="006F66B6" w:rsidP="000E4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6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2333" w:type="dxa"/>
          </w:tcPr>
          <w:p w14:paraId="1FFC0B4B" w14:textId="77777777" w:rsidR="006F66B6" w:rsidRPr="006F66B6" w:rsidRDefault="006F66B6" w:rsidP="000E4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4A07ED" w14:textId="77777777" w:rsidR="006F66B6" w:rsidRPr="006F66B6" w:rsidRDefault="006F66B6" w:rsidP="000E4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66B6" w:rsidRPr="006F66B6" w14:paraId="7D6AEFBC" w14:textId="77777777" w:rsidTr="00837D84">
        <w:tc>
          <w:tcPr>
            <w:tcW w:w="879" w:type="dxa"/>
            <w:vAlign w:val="center"/>
          </w:tcPr>
          <w:p w14:paraId="3BBBF4D0" w14:textId="77777777" w:rsidR="006F66B6" w:rsidRPr="006F66B6" w:rsidRDefault="006F66B6" w:rsidP="000E4F1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66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(а)</w:t>
            </w:r>
          </w:p>
        </w:tc>
        <w:tc>
          <w:tcPr>
            <w:tcW w:w="1284" w:type="dxa"/>
          </w:tcPr>
          <w:p w14:paraId="34ABA3B5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B42FEB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9F2A0F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1D3333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3" w:type="dxa"/>
          </w:tcPr>
          <w:p w14:paraId="42421CBF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D55908B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97176F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66B6" w:rsidRPr="006F66B6" w14:paraId="5B15A9F7" w14:textId="77777777" w:rsidTr="00837D84">
        <w:tc>
          <w:tcPr>
            <w:tcW w:w="879" w:type="dxa"/>
            <w:vAlign w:val="center"/>
          </w:tcPr>
          <w:p w14:paraId="0A7C0D84" w14:textId="77777777" w:rsidR="006F66B6" w:rsidRPr="006F66B6" w:rsidRDefault="006F66B6" w:rsidP="000E4F1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66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(б)</w:t>
            </w:r>
          </w:p>
        </w:tc>
        <w:tc>
          <w:tcPr>
            <w:tcW w:w="1284" w:type="dxa"/>
          </w:tcPr>
          <w:p w14:paraId="541F2B23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C6C1AB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00A2CC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72589C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3" w:type="dxa"/>
          </w:tcPr>
          <w:p w14:paraId="3ABE0CBF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7FBDE72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9173D7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66B6" w:rsidRPr="006F66B6" w14:paraId="7F8F67BC" w14:textId="77777777" w:rsidTr="00837D84">
        <w:tc>
          <w:tcPr>
            <w:tcW w:w="879" w:type="dxa"/>
            <w:vAlign w:val="center"/>
          </w:tcPr>
          <w:p w14:paraId="69263EAC" w14:textId="77777777" w:rsidR="006F66B6" w:rsidRPr="006F66B6" w:rsidRDefault="006F66B6" w:rsidP="000E4F1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66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(в)</w:t>
            </w:r>
          </w:p>
        </w:tc>
        <w:tc>
          <w:tcPr>
            <w:tcW w:w="1284" w:type="dxa"/>
          </w:tcPr>
          <w:p w14:paraId="7B3F336F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A51931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C44DFB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F08693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3" w:type="dxa"/>
          </w:tcPr>
          <w:p w14:paraId="5967A0EC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79570AC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1068C0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66B6" w:rsidRPr="006F66B6" w14:paraId="38E6B02C" w14:textId="77777777" w:rsidTr="00837D84">
        <w:tc>
          <w:tcPr>
            <w:tcW w:w="879" w:type="dxa"/>
            <w:vAlign w:val="center"/>
          </w:tcPr>
          <w:p w14:paraId="3B8B9D45" w14:textId="77777777" w:rsidR="006F66B6" w:rsidRPr="006F66B6" w:rsidRDefault="006F66B6" w:rsidP="000E4F1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66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(г)</w:t>
            </w:r>
          </w:p>
        </w:tc>
        <w:tc>
          <w:tcPr>
            <w:tcW w:w="1284" w:type="dxa"/>
          </w:tcPr>
          <w:p w14:paraId="761D3136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F5D9F4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B750DC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A6055B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3" w:type="dxa"/>
          </w:tcPr>
          <w:p w14:paraId="1D282A16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8E3400C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1CCCB9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4CFC3A7" w14:textId="77777777" w:rsidR="00732E4B" w:rsidRDefault="00732E4B" w:rsidP="00732E4B">
      <w:pPr>
        <w:shd w:val="clear" w:color="auto" w:fill="FFFFFF"/>
        <w:spacing w:line="270" w:lineRule="atLeast"/>
        <w:rPr>
          <w:color w:val="000000" w:themeColor="text1"/>
          <w:sz w:val="24"/>
          <w:szCs w:val="24"/>
        </w:rPr>
      </w:pPr>
    </w:p>
    <w:p w14:paraId="5C32C7D8" w14:textId="719D90FA" w:rsidR="006F66B6" w:rsidRPr="006F66B6" w:rsidRDefault="006F66B6" w:rsidP="006F66B6">
      <w:pPr>
        <w:shd w:val="clear" w:color="auto" w:fill="FFFFFF"/>
        <w:spacing w:after="255" w:line="270" w:lineRule="atLeast"/>
        <w:rPr>
          <w:b/>
          <w:color w:val="000000" w:themeColor="text1"/>
          <w:sz w:val="24"/>
          <w:szCs w:val="24"/>
        </w:rPr>
      </w:pPr>
      <w:r w:rsidRPr="006F66B6">
        <w:rPr>
          <w:b/>
          <w:color w:val="000000" w:themeColor="text1"/>
          <w:sz w:val="24"/>
          <w:szCs w:val="24"/>
        </w:rPr>
        <w:t xml:space="preserve">Раздел </w:t>
      </w:r>
      <w:r w:rsidR="00732E4B" w:rsidRPr="006F66B6">
        <w:rPr>
          <w:b/>
          <w:color w:val="000000" w:themeColor="text1"/>
          <w:sz w:val="24"/>
          <w:szCs w:val="24"/>
          <w:lang w:val="en-US"/>
        </w:rPr>
        <w:t>II</w:t>
      </w:r>
      <w:r w:rsidR="00732E4B" w:rsidRPr="006F66B6">
        <w:rPr>
          <w:b/>
          <w:color w:val="000000" w:themeColor="text1"/>
          <w:sz w:val="24"/>
          <w:szCs w:val="24"/>
        </w:rPr>
        <w:t>: Виды</w:t>
      </w:r>
      <w:r w:rsidRPr="006F66B6">
        <w:rPr>
          <w:b/>
          <w:color w:val="000000" w:themeColor="text1"/>
          <w:sz w:val="24"/>
          <w:szCs w:val="24"/>
        </w:rPr>
        <w:t xml:space="preserve"> налогов и прогнозный</w:t>
      </w:r>
      <w:r w:rsidR="00AA32D4">
        <w:rPr>
          <w:b/>
          <w:color w:val="000000" w:themeColor="text1"/>
          <w:sz w:val="24"/>
          <w:szCs w:val="24"/>
        </w:rPr>
        <w:t xml:space="preserve"> объем налоговых поступлений в</w:t>
      </w:r>
      <w:r w:rsidRPr="006F66B6">
        <w:rPr>
          <w:b/>
          <w:color w:val="000000" w:themeColor="text1"/>
          <w:sz w:val="24"/>
          <w:szCs w:val="24"/>
        </w:rPr>
        <w:t xml:space="preserve"> бюджет</w:t>
      </w:r>
      <w:r w:rsidR="00AA32D4">
        <w:rPr>
          <w:b/>
          <w:color w:val="000000" w:themeColor="text1"/>
          <w:sz w:val="24"/>
          <w:szCs w:val="24"/>
        </w:rPr>
        <w:t xml:space="preserve"> Санкт-Петербурга</w:t>
      </w:r>
      <w:r w:rsidRPr="006F66B6">
        <w:rPr>
          <w:b/>
          <w:color w:val="000000" w:themeColor="text1"/>
          <w:sz w:val="24"/>
          <w:szCs w:val="24"/>
        </w:rPr>
        <w:t xml:space="preserve"> по инвестиционному проекту </w:t>
      </w:r>
    </w:p>
    <w:tbl>
      <w:tblPr>
        <w:tblStyle w:val="af2"/>
        <w:tblW w:w="10414" w:type="dxa"/>
        <w:tblInd w:w="-856" w:type="dxa"/>
        <w:tblLook w:val="04A0" w:firstRow="1" w:lastRow="0" w:firstColumn="1" w:lastColumn="0" w:noHBand="0" w:noVBand="1"/>
      </w:tblPr>
      <w:tblGrid>
        <w:gridCol w:w="3545"/>
        <w:gridCol w:w="1417"/>
        <w:gridCol w:w="1134"/>
        <w:gridCol w:w="1134"/>
        <w:gridCol w:w="1134"/>
        <w:gridCol w:w="851"/>
        <w:gridCol w:w="1199"/>
      </w:tblGrid>
      <w:tr w:rsidR="006F66B6" w:rsidRPr="006F66B6" w14:paraId="1253BE58" w14:textId="77777777" w:rsidTr="00AA32D4">
        <w:trPr>
          <w:trHeight w:val="1035"/>
        </w:trPr>
        <w:tc>
          <w:tcPr>
            <w:tcW w:w="3545" w:type="dxa"/>
            <w:vMerge w:val="restart"/>
            <w:vAlign w:val="center"/>
          </w:tcPr>
          <w:p w14:paraId="23299D89" w14:textId="523E1DD3" w:rsidR="006F66B6" w:rsidRPr="006F66B6" w:rsidRDefault="006F66B6" w:rsidP="000E4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gridSpan w:val="5"/>
            <w:vAlign w:val="center"/>
          </w:tcPr>
          <w:p w14:paraId="0E8D521C" w14:textId="350D7B02" w:rsidR="006F66B6" w:rsidRPr="006F66B6" w:rsidRDefault="00AA32D4" w:rsidP="000E4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Предполагаемая с</w:t>
            </w:r>
            <w:r w:rsidR="006F66B6" w:rsidRPr="006F6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умма налогов </w:t>
            </w:r>
            <w:r w:rsidR="006F66B6" w:rsidRPr="006F66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 уплате в течение периода возмещения затрат по проекту</w:t>
            </w:r>
            <w:r w:rsidR="006F66B6" w:rsidRPr="006F6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6F66B6" w:rsidRPr="006F6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тыс.рублей</w:t>
            </w:r>
            <w:proofErr w:type="spellEnd"/>
          </w:p>
        </w:tc>
        <w:tc>
          <w:tcPr>
            <w:tcW w:w="1199" w:type="dxa"/>
            <w:vMerge w:val="restart"/>
            <w:vAlign w:val="center"/>
          </w:tcPr>
          <w:p w14:paraId="65052B1C" w14:textId="57005285" w:rsidR="006F66B6" w:rsidRPr="006F66B6" w:rsidRDefault="00AA32D4" w:rsidP="000E4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</w:tr>
      <w:tr w:rsidR="006F66B6" w:rsidRPr="006F66B6" w14:paraId="6EEAC15A" w14:textId="77777777" w:rsidTr="00AA32D4">
        <w:trPr>
          <w:trHeight w:val="695"/>
        </w:trPr>
        <w:tc>
          <w:tcPr>
            <w:tcW w:w="3545" w:type="dxa"/>
            <w:vMerge/>
          </w:tcPr>
          <w:p w14:paraId="31BA0266" w14:textId="77777777" w:rsidR="006F66B6" w:rsidRPr="006F66B6" w:rsidRDefault="006F66B6" w:rsidP="000E4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7FAC105" w14:textId="77777777" w:rsidR="006F66B6" w:rsidRPr="006F66B6" w:rsidRDefault="006F66B6" w:rsidP="000E4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6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20… год</w:t>
            </w:r>
          </w:p>
        </w:tc>
        <w:tc>
          <w:tcPr>
            <w:tcW w:w="1134" w:type="dxa"/>
            <w:vAlign w:val="center"/>
          </w:tcPr>
          <w:p w14:paraId="79CBBEF8" w14:textId="77777777" w:rsidR="006F66B6" w:rsidRPr="006F66B6" w:rsidRDefault="006F66B6" w:rsidP="000E4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6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20… год</w:t>
            </w:r>
          </w:p>
        </w:tc>
        <w:tc>
          <w:tcPr>
            <w:tcW w:w="1134" w:type="dxa"/>
            <w:vAlign w:val="center"/>
          </w:tcPr>
          <w:p w14:paraId="186A2E5A" w14:textId="77777777" w:rsidR="006F66B6" w:rsidRPr="006F66B6" w:rsidRDefault="006F66B6" w:rsidP="000E4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6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20… год</w:t>
            </w:r>
          </w:p>
        </w:tc>
        <w:tc>
          <w:tcPr>
            <w:tcW w:w="1134" w:type="dxa"/>
            <w:vAlign w:val="center"/>
          </w:tcPr>
          <w:p w14:paraId="3C80E8B8" w14:textId="77777777" w:rsidR="006F66B6" w:rsidRPr="006F66B6" w:rsidRDefault="006F66B6" w:rsidP="000E4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6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20… год</w:t>
            </w:r>
          </w:p>
        </w:tc>
        <w:tc>
          <w:tcPr>
            <w:tcW w:w="851" w:type="dxa"/>
            <w:vAlign w:val="center"/>
          </w:tcPr>
          <w:p w14:paraId="386CB343" w14:textId="77777777" w:rsidR="006F66B6" w:rsidRPr="006F66B6" w:rsidRDefault="006F66B6" w:rsidP="000E4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6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……</w:t>
            </w:r>
          </w:p>
        </w:tc>
        <w:tc>
          <w:tcPr>
            <w:tcW w:w="1199" w:type="dxa"/>
            <w:vMerge/>
          </w:tcPr>
          <w:p w14:paraId="3D25D1B4" w14:textId="77777777" w:rsidR="006F66B6" w:rsidRPr="006F66B6" w:rsidRDefault="006F66B6" w:rsidP="000E4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32D4" w:rsidRPr="006F66B6" w14:paraId="50CD3451" w14:textId="77777777" w:rsidTr="00AA32D4">
        <w:tc>
          <w:tcPr>
            <w:tcW w:w="3545" w:type="dxa"/>
            <w:vAlign w:val="center"/>
          </w:tcPr>
          <w:p w14:paraId="40FA5824" w14:textId="458A7CEC" w:rsidR="00AA32D4" w:rsidRPr="00AA32D4" w:rsidRDefault="00AA32D4" w:rsidP="00AA32D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планируемых налоговых платежей, подлежащих зачислению в бюджет Санкт-Петербурга, из них: </w:t>
            </w:r>
          </w:p>
        </w:tc>
        <w:tc>
          <w:tcPr>
            <w:tcW w:w="1417" w:type="dxa"/>
          </w:tcPr>
          <w:p w14:paraId="5F1445FA" w14:textId="77777777" w:rsidR="00AA32D4" w:rsidRPr="006F66B6" w:rsidRDefault="00AA32D4" w:rsidP="000E4F14">
            <w:pPr>
              <w:spacing w:after="255" w:line="27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CD6D0D" w14:textId="77777777" w:rsidR="00AA32D4" w:rsidRPr="006F66B6" w:rsidRDefault="00AA32D4" w:rsidP="000E4F14">
            <w:pPr>
              <w:spacing w:after="255" w:line="27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DD4E6A" w14:textId="77777777" w:rsidR="00AA32D4" w:rsidRPr="006F66B6" w:rsidRDefault="00AA32D4" w:rsidP="000E4F14">
            <w:pPr>
              <w:spacing w:after="255" w:line="27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15DEF2" w14:textId="77777777" w:rsidR="00AA32D4" w:rsidRPr="006F66B6" w:rsidRDefault="00AA32D4" w:rsidP="000E4F14">
            <w:pPr>
              <w:spacing w:after="255" w:line="27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16CAB8" w14:textId="77777777" w:rsidR="00AA32D4" w:rsidRPr="006F66B6" w:rsidRDefault="00AA32D4" w:rsidP="000E4F14">
            <w:pPr>
              <w:spacing w:after="255" w:line="27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dxa"/>
          </w:tcPr>
          <w:p w14:paraId="126BE8C3" w14:textId="77777777" w:rsidR="00AA32D4" w:rsidRPr="006F66B6" w:rsidRDefault="00AA32D4" w:rsidP="000E4F14">
            <w:pPr>
              <w:spacing w:after="255" w:line="27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6F66B6" w:rsidRPr="006F66B6" w14:paraId="2F9AE18A" w14:textId="77777777" w:rsidTr="00AA32D4">
        <w:tc>
          <w:tcPr>
            <w:tcW w:w="3545" w:type="dxa"/>
            <w:vAlign w:val="center"/>
          </w:tcPr>
          <w:p w14:paraId="45363EA2" w14:textId="7CB10BBF" w:rsidR="006F66B6" w:rsidRPr="006F66B6" w:rsidRDefault="006F66B6" w:rsidP="000E4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6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Налог на прибыль организаций, подлежащий зачислению                в бюджет Санкт-Петербурга</w:t>
            </w:r>
          </w:p>
        </w:tc>
        <w:tc>
          <w:tcPr>
            <w:tcW w:w="1417" w:type="dxa"/>
          </w:tcPr>
          <w:p w14:paraId="4D0DA7AA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E6044B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3F7B6D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6ED7B1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558C00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dxa"/>
          </w:tcPr>
          <w:p w14:paraId="23E8A8A7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66B6" w:rsidRPr="006F66B6" w14:paraId="4C1732FC" w14:textId="77777777" w:rsidTr="00AA32D4">
        <w:tc>
          <w:tcPr>
            <w:tcW w:w="3545" w:type="dxa"/>
            <w:vAlign w:val="center"/>
          </w:tcPr>
          <w:p w14:paraId="63CB40ED" w14:textId="77777777" w:rsidR="006F66B6" w:rsidRPr="006F66B6" w:rsidRDefault="006F66B6" w:rsidP="000E4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6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Налог на имущество организаций</w:t>
            </w:r>
          </w:p>
        </w:tc>
        <w:tc>
          <w:tcPr>
            <w:tcW w:w="1417" w:type="dxa"/>
          </w:tcPr>
          <w:p w14:paraId="07869D1E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463348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2A3183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BA5F0E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DD8E93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dxa"/>
          </w:tcPr>
          <w:p w14:paraId="5DB38C38" w14:textId="77777777" w:rsidR="006F66B6" w:rsidRPr="006F66B6" w:rsidRDefault="006F66B6" w:rsidP="000E4F14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32D4" w:rsidRPr="006F66B6" w14:paraId="10C5E7B6" w14:textId="77777777" w:rsidTr="00AA32D4">
        <w:tc>
          <w:tcPr>
            <w:tcW w:w="3545" w:type="dxa"/>
            <w:vAlign w:val="center"/>
          </w:tcPr>
          <w:p w14:paraId="2A9E279B" w14:textId="3CF22288" w:rsidR="00AA32D4" w:rsidRPr="00AA32D4" w:rsidRDefault="00AA32D4" w:rsidP="000E4F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Земельный налог </w:t>
            </w:r>
          </w:p>
        </w:tc>
        <w:tc>
          <w:tcPr>
            <w:tcW w:w="1417" w:type="dxa"/>
          </w:tcPr>
          <w:p w14:paraId="10622A2C" w14:textId="77777777" w:rsidR="00AA32D4" w:rsidRPr="006F66B6" w:rsidRDefault="00AA32D4" w:rsidP="000E4F14">
            <w:pPr>
              <w:spacing w:after="255" w:line="27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F88AB1" w14:textId="77777777" w:rsidR="00AA32D4" w:rsidRPr="006F66B6" w:rsidRDefault="00AA32D4" w:rsidP="000E4F14">
            <w:pPr>
              <w:spacing w:after="255" w:line="27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ED5E52" w14:textId="77777777" w:rsidR="00AA32D4" w:rsidRPr="006F66B6" w:rsidRDefault="00AA32D4" w:rsidP="000E4F14">
            <w:pPr>
              <w:spacing w:after="255" w:line="27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486E92" w14:textId="77777777" w:rsidR="00AA32D4" w:rsidRPr="006F66B6" w:rsidRDefault="00AA32D4" w:rsidP="000E4F14">
            <w:pPr>
              <w:spacing w:after="255" w:line="27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4FC69767" w14:textId="77777777" w:rsidR="00AA32D4" w:rsidRPr="006F66B6" w:rsidRDefault="00AA32D4" w:rsidP="000E4F14">
            <w:pPr>
              <w:spacing w:after="255" w:line="27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dxa"/>
          </w:tcPr>
          <w:p w14:paraId="10AB2562" w14:textId="77777777" w:rsidR="00AA32D4" w:rsidRPr="006F66B6" w:rsidRDefault="00AA32D4" w:rsidP="000E4F14">
            <w:pPr>
              <w:spacing w:after="255" w:line="27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732E4B" w:rsidRPr="006F66B6" w14:paraId="697FC501" w14:textId="77777777" w:rsidTr="00AA32D4">
        <w:tc>
          <w:tcPr>
            <w:tcW w:w="3545" w:type="dxa"/>
            <w:vAlign w:val="center"/>
          </w:tcPr>
          <w:p w14:paraId="6108D5F6" w14:textId="5AC5B1D9" w:rsidR="00732E4B" w:rsidRPr="00732E4B" w:rsidRDefault="00732E4B" w:rsidP="000E4F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E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Транспортный налог </w:t>
            </w:r>
          </w:p>
        </w:tc>
        <w:tc>
          <w:tcPr>
            <w:tcW w:w="1417" w:type="dxa"/>
          </w:tcPr>
          <w:p w14:paraId="2B0517E8" w14:textId="77777777" w:rsidR="00732E4B" w:rsidRPr="006F66B6" w:rsidRDefault="00732E4B" w:rsidP="000E4F14">
            <w:pPr>
              <w:spacing w:after="255" w:line="27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72FB71" w14:textId="77777777" w:rsidR="00732E4B" w:rsidRPr="006F66B6" w:rsidRDefault="00732E4B" w:rsidP="000E4F14">
            <w:pPr>
              <w:spacing w:after="255" w:line="27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2507ED" w14:textId="77777777" w:rsidR="00732E4B" w:rsidRPr="006F66B6" w:rsidRDefault="00732E4B" w:rsidP="000E4F14">
            <w:pPr>
              <w:spacing w:after="255" w:line="27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ADDBE7" w14:textId="77777777" w:rsidR="00732E4B" w:rsidRPr="006F66B6" w:rsidRDefault="00732E4B" w:rsidP="000E4F14">
            <w:pPr>
              <w:spacing w:after="255" w:line="27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D9E75D" w14:textId="77777777" w:rsidR="00732E4B" w:rsidRPr="006F66B6" w:rsidRDefault="00732E4B" w:rsidP="000E4F14">
            <w:pPr>
              <w:spacing w:after="255" w:line="27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dxa"/>
          </w:tcPr>
          <w:p w14:paraId="248DA857" w14:textId="77777777" w:rsidR="00732E4B" w:rsidRPr="006F66B6" w:rsidRDefault="00732E4B" w:rsidP="000E4F14">
            <w:pPr>
              <w:spacing w:after="255" w:line="27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732E4B" w:rsidRPr="006F66B6" w14:paraId="0C9F88E9" w14:textId="77777777" w:rsidTr="00AA32D4">
        <w:tc>
          <w:tcPr>
            <w:tcW w:w="3545" w:type="dxa"/>
            <w:vAlign w:val="center"/>
          </w:tcPr>
          <w:p w14:paraId="65B5A86E" w14:textId="73B4ECF5" w:rsidR="00732E4B" w:rsidRPr="00732E4B" w:rsidRDefault="00732E4B" w:rsidP="000E4F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E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Налог на доходы физических лиц </w:t>
            </w:r>
          </w:p>
        </w:tc>
        <w:tc>
          <w:tcPr>
            <w:tcW w:w="1417" w:type="dxa"/>
          </w:tcPr>
          <w:p w14:paraId="050B617A" w14:textId="77777777" w:rsidR="00732E4B" w:rsidRPr="006F66B6" w:rsidRDefault="00732E4B" w:rsidP="000E4F14">
            <w:pPr>
              <w:spacing w:after="255" w:line="27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A72CCF" w14:textId="77777777" w:rsidR="00732E4B" w:rsidRPr="006F66B6" w:rsidRDefault="00732E4B" w:rsidP="000E4F14">
            <w:pPr>
              <w:spacing w:after="255" w:line="27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6ED079" w14:textId="77777777" w:rsidR="00732E4B" w:rsidRPr="006F66B6" w:rsidRDefault="00732E4B" w:rsidP="000E4F14">
            <w:pPr>
              <w:spacing w:after="255" w:line="27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40928A" w14:textId="77777777" w:rsidR="00732E4B" w:rsidRPr="006F66B6" w:rsidRDefault="00732E4B" w:rsidP="000E4F14">
            <w:pPr>
              <w:spacing w:after="255" w:line="27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429724" w14:textId="77777777" w:rsidR="00732E4B" w:rsidRPr="006F66B6" w:rsidRDefault="00732E4B" w:rsidP="000E4F14">
            <w:pPr>
              <w:spacing w:after="255" w:line="27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dxa"/>
          </w:tcPr>
          <w:p w14:paraId="0BAD2635" w14:textId="77777777" w:rsidR="00732E4B" w:rsidRPr="006F66B6" w:rsidRDefault="00732E4B" w:rsidP="000E4F14">
            <w:pPr>
              <w:spacing w:after="255" w:line="270" w:lineRule="atLeast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A9DF135" w14:textId="77777777" w:rsidR="00732E4B" w:rsidRDefault="00732E4B" w:rsidP="00732E4B">
      <w:pPr>
        <w:shd w:val="clear" w:color="auto" w:fill="FFFFFF"/>
        <w:rPr>
          <w:b/>
          <w:color w:val="333333"/>
          <w:sz w:val="24"/>
          <w:szCs w:val="24"/>
        </w:rPr>
      </w:pPr>
    </w:p>
    <w:p w14:paraId="3A070F81" w14:textId="4698E1E5" w:rsidR="00732E4B" w:rsidRPr="00732E4B" w:rsidRDefault="00732E4B" w:rsidP="00732E4B">
      <w:pPr>
        <w:shd w:val="clear" w:color="auto" w:fill="FFFFFF"/>
        <w:rPr>
          <w:b/>
          <w:color w:val="333333"/>
          <w:sz w:val="24"/>
          <w:szCs w:val="24"/>
        </w:rPr>
      </w:pPr>
      <w:r w:rsidRPr="00732E4B">
        <w:rPr>
          <w:b/>
          <w:color w:val="333333"/>
          <w:sz w:val="24"/>
          <w:szCs w:val="24"/>
        </w:rPr>
        <w:lastRenderedPageBreak/>
        <w:t xml:space="preserve">Раздел </w:t>
      </w:r>
      <w:r w:rsidR="00CE0AED">
        <w:rPr>
          <w:b/>
          <w:color w:val="333333"/>
          <w:sz w:val="24"/>
          <w:szCs w:val="24"/>
          <w:lang w:val="en-US"/>
        </w:rPr>
        <w:t>III</w:t>
      </w:r>
      <w:r w:rsidRPr="00732E4B">
        <w:rPr>
          <w:b/>
          <w:color w:val="333333"/>
          <w:sz w:val="24"/>
          <w:szCs w:val="24"/>
        </w:rPr>
        <w:t>: Количественные показатели результатов реализации инвестиционного проекта (численность работающих, среднемесячная номинальная начисленная заработная плата одного работника)</w:t>
      </w:r>
    </w:p>
    <w:p w14:paraId="3BEA9FC1" w14:textId="77777777" w:rsidR="00732E4B" w:rsidRPr="00306389" w:rsidRDefault="00732E4B" w:rsidP="00732E4B">
      <w:pPr>
        <w:shd w:val="clear" w:color="auto" w:fill="FFFFFF"/>
        <w:rPr>
          <w:color w:val="333333"/>
          <w:sz w:val="24"/>
          <w:szCs w:val="24"/>
        </w:rPr>
      </w:pPr>
    </w:p>
    <w:tbl>
      <w:tblPr>
        <w:tblStyle w:val="af2"/>
        <w:tblW w:w="10414" w:type="dxa"/>
        <w:tblInd w:w="-856" w:type="dxa"/>
        <w:tblLook w:val="04A0" w:firstRow="1" w:lastRow="0" w:firstColumn="1" w:lastColumn="0" w:noHBand="0" w:noVBand="1"/>
      </w:tblPr>
      <w:tblGrid>
        <w:gridCol w:w="2973"/>
        <w:gridCol w:w="1458"/>
        <w:gridCol w:w="1276"/>
        <w:gridCol w:w="1276"/>
        <w:gridCol w:w="1276"/>
        <w:gridCol w:w="992"/>
        <w:gridCol w:w="1163"/>
      </w:tblGrid>
      <w:tr w:rsidR="00732E4B" w:rsidRPr="00306389" w14:paraId="361BDF0F" w14:textId="77777777" w:rsidTr="00BB6510">
        <w:trPr>
          <w:trHeight w:val="1035"/>
        </w:trPr>
        <w:tc>
          <w:tcPr>
            <w:tcW w:w="2973" w:type="dxa"/>
            <w:vMerge w:val="restart"/>
            <w:vAlign w:val="center"/>
          </w:tcPr>
          <w:p w14:paraId="32FF8B6D" w14:textId="77777777" w:rsidR="00732E4B" w:rsidRPr="00306389" w:rsidRDefault="00732E4B" w:rsidP="00BB651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06389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Наименование показателя</w:t>
            </w:r>
          </w:p>
        </w:tc>
        <w:tc>
          <w:tcPr>
            <w:tcW w:w="6278" w:type="dxa"/>
            <w:gridSpan w:val="5"/>
            <w:vAlign w:val="center"/>
          </w:tcPr>
          <w:p w14:paraId="1094A60C" w14:textId="77777777" w:rsidR="00732E4B" w:rsidRPr="00306389" w:rsidRDefault="00732E4B" w:rsidP="00BB6510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306389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Значение показателя на конец первого отчетного периода</w:t>
            </w:r>
          </w:p>
        </w:tc>
        <w:tc>
          <w:tcPr>
            <w:tcW w:w="1163" w:type="dxa"/>
            <w:vMerge w:val="restart"/>
            <w:vAlign w:val="center"/>
          </w:tcPr>
          <w:p w14:paraId="31B2DED8" w14:textId="77777777" w:rsidR="00732E4B" w:rsidRPr="00306389" w:rsidRDefault="00732E4B" w:rsidP="00BB651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063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ИТОГО</w:t>
            </w:r>
          </w:p>
        </w:tc>
      </w:tr>
      <w:tr w:rsidR="00732E4B" w:rsidRPr="00306389" w14:paraId="473C3616" w14:textId="77777777" w:rsidTr="00BB6510">
        <w:trPr>
          <w:trHeight w:val="695"/>
        </w:trPr>
        <w:tc>
          <w:tcPr>
            <w:tcW w:w="2973" w:type="dxa"/>
            <w:vMerge/>
          </w:tcPr>
          <w:p w14:paraId="66490D13" w14:textId="77777777" w:rsidR="00732E4B" w:rsidRPr="00306389" w:rsidRDefault="00732E4B" w:rsidP="00BB651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14:paraId="1B878ECF" w14:textId="77777777" w:rsidR="00732E4B" w:rsidRPr="00306389" w:rsidRDefault="00732E4B" w:rsidP="00BB651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063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20… 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3A7E6D2C" w14:textId="77777777" w:rsidR="00732E4B" w:rsidRPr="00306389" w:rsidRDefault="00732E4B" w:rsidP="00BB651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063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20… 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1F2EFFE3" w14:textId="77777777" w:rsidR="00732E4B" w:rsidRPr="00306389" w:rsidRDefault="00732E4B" w:rsidP="00BB651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063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20… 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691B6534" w14:textId="77777777" w:rsidR="00732E4B" w:rsidRPr="00306389" w:rsidRDefault="00732E4B" w:rsidP="00BB651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063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20… 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14:paraId="5B066F81" w14:textId="77777777" w:rsidR="00732E4B" w:rsidRPr="00306389" w:rsidRDefault="00732E4B" w:rsidP="00BB651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063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……</w:t>
            </w:r>
          </w:p>
        </w:tc>
        <w:tc>
          <w:tcPr>
            <w:tcW w:w="1163" w:type="dxa"/>
            <w:vMerge/>
          </w:tcPr>
          <w:p w14:paraId="20F08C1F" w14:textId="77777777" w:rsidR="00732E4B" w:rsidRPr="00306389" w:rsidRDefault="00732E4B" w:rsidP="00BB651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32E4B" w:rsidRPr="00306389" w14:paraId="338F00CE" w14:textId="77777777" w:rsidTr="00BB6510">
        <w:tc>
          <w:tcPr>
            <w:tcW w:w="2973" w:type="dxa"/>
            <w:vAlign w:val="center"/>
          </w:tcPr>
          <w:p w14:paraId="6BF3C600" w14:textId="77777777" w:rsidR="00732E4B" w:rsidRPr="00306389" w:rsidRDefault="00732E4B" w:rsidP="00BB651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063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Количество создаваемых рабочих мест (шт.)</w:t>
            </w:r>
          </w:p>
        </w:tc>
        <w:tc>
          <w:tcPr>
            <w:tcW w:w="1458" w:type="dxa"/>
          </w:tcPr>
          <w:p w14:paraId="01FFF04E" w14:textId="77777777" w:rsidR="00732E4B" w:rsidRPr="00306389" w:rsidRDefault="00732E4B" w:rsidP="00BB6510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B28F04" w14:textId="77777777" w:rsidR="00732E4B" w:rsidRPr="00306389" w:rsidRDefault="00732E4B" w:rsidP="00BB6510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256C84" w14:textId="77777777" w:rsidR="00732E4B" w:rsidRPr="00306389" w:rsidRDefault="00732E4B" w:rsidP="00BB6510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C0C92F" w14:textId="77777777" w:rsidR="00732E4B" w:rsidRPr="00306389" w:rsidRDefault="00732E4B" w:rsidP="00BB6510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F309FC" w14:textId="77777777" w:rsidR="00732E4B" w:rsidRPr="00306389" w:rsidRDefault="00732E4B" w:rsidP="00BB6510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63" w:type="dxa"/>
          </w:tcPr>
          <w:p w14:paraId="75D2D053" w14:textId="77777777" w:rsidR="00732E4B" w:rsidRPr="00306389" w:rsidRDefault="00732E4B" w:rsidP="00BB6510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32E4B" w:rsidRPr="00306389" w14:paraId="0526D55E" w14:textId="77777777" w:rsidTr="00CE0AED">
        <w:trPr>
          <w:trHeight w:val="1685"/>
        </w:trPr>
        <w:tc>
          <w:tcPr>
            <w:tcW w:w="2973" w:type="dxa"/>
            <w:vAlign w:val="center"/>
          </w:tcPr>
          <w:p w14:paraId="101EB408" w14:textId="77777777" w:rsidR="00732E4B" w:rsidRPr="00306389" w:rsidRDefault="00732E4B" w:rsidP="00BB651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F79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Среднемесячная номинальная начисленная заработная плата одного работника (расчет по вновь принятым работникам), (руб.)</w:t>
            </w:r>
          </w:p>
        </w:tc>
        <w:tc>
          <w:tcPr>
            <w:tcW w:w="1458" w:type="dxa"/>
          </w:tcPr>
          <w:p w14:paraId="04ED5E8B" w14:textId="77777777" w:rsidR="00732E4B" w:rsidRPr="00306389" w:rsidRDefault="00732E4B" w:rsidP="00BB6510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50A07D" w14:textId="77777777" w:rsidR="00732E4B" w:rsidRPr="00306389" w:rsidRDefault="00732E4B" w:rsidP="00BB6510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299269" w14:textId="77777777" w:rsidR="00732E4B" w:rsidRPr="00306389" w:rsidRDefault="00732E4B" w:rsidP="00BB6510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E2860F" w14:textId="77777777" w:rsidR="00732E4B" w:rsidRPr="00306389" w:rsidRDefault="00732E4B" w:rsidP="00BB6510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</w:tcPr>
          <w:p w14:paraId="433DC4F7" w14:textId="77777777" w:rsidR="00732E4B" w:rsidRPr="00306389" w:rsidRDefault="00732E4B" w:rsidP="00BB6510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3BA1791" w14:textId="77777777" w:rsidR="00732E4B" w:rsidRPr="00306389" w:rsidRDefault="00732E4B" w:rsidP="00BB6510">
            <w:pPr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14:paraId="3DD439C3" w14:textId="77777777" w:rsidR="00732E4B" w:rsidRPr="00306389" w:rsidRDefault="00732E4B" w:rsidP="00732E4B">
      <w:pPr>
        <w:shd w:val="clear" w:color="auto" w:fill="FFFFFF"/>
        <w:spacing w:after="255" w:line="270" w:lineRule="atLeast"/>
        <w:rPr>
          <w:color w:val="333333"/>
          <w:sz w:val="24"/>
          <w:szCs w:val="24"/>
        </w:rPr>
      </w:pP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6"/>
        <w:gridCol w:w="395"/>
        <w:gridCol w:w="1327"/>
        <w:gridCol w:w="425"/>
        <w:gridCol w:w="4397"/>
      </w:tblGrid>
      <w:tr w:rsidR="00732E4B" w:rsidRPr="00453EBE" w14:paraId="16761F68" w14:textId="77777777" w:rsidTr="00BB6510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421B5C3" w14:textId="252D1E10" w:rsidR="00732E4B" w:rsidRDefault="00732E4B" w:rsidP="00BB6510">
            <w:pPr>
              <w:spacing w:after="105"/>
              <w:rPr>
                <w:sz w:val="24"/>
                <w:szCs w:val="24"/>
              </w:rPr>
            </w:pPr>
            <w:r w:rsidRPr="00453EBE">
              <w:rPr>
                <w:sz w:val="24"/>
                <w:szCs w:val="24"/>
              </w:rPr>
              <w:t xml:space="preserve">  </w:t>
            </w:r>
          </w:p>
          <w:p w14:paraId="7264C0B4" w14:textId="1E419E2C" w:rsidR="00732E4B" w:rsidRDefault="00732E4B" w:rsidP="00BB6510">
            <w:pPr>
              <w:spacing w:after="105"/>
              <w:rPr>
                <w:sz w:val="24"/>
                <w:szCs w:val="24"/>
              </w:rPr>
            </w:pPr>
          </w:p>
          <w:p w14:paraId="15E85B40" w14:textId="0E0162F2" w:rsidR="00732E4B" w:rsidRDefault="00732E4B" w:rsidP="00BB6510">
            <w:pPr>
              <w:spacing w:after="105"/>
              <w:rPr>
                <w:sz w:val="24"/>
                <w:szCs w:val="24"/>
              </w:rPr>
            </w:pPr>
          </w:p>
          <w:p w14:paraId="75D1B269" w14:textId="77777777" w:rsidR="00732E4B" w:rsidRPr="00453EBE" w:rsidRDefault="00732E4B" w:rsidP="00BB6510">
            <w:pPr>
              <w:spacing w:after="105"/>
              <w:rPr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14:paraId="08B659B0" w14:textId="77777777" w:rsidR="00732E4B" w:rsidRPr="00453EBE" w:rsidRDefault="00732E4B" w:rsidP="00BB6510">
            <w:pPr>
              <w:spacing w:after="105"/>
              <w:rPr>
                <w:sz w:val="24"/>
                <w:szCs w:val="24"/>
              </w:rPr>
            </w:pPr>
            <w:r w:rsidRPr="00453EB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1327" w:type="dxa"/>
            <w:hideMark/>
          </w:tcPr>
          <w:p w14:paraId="569B6C02" w14:textId="77777777" w:rsidR="00732E4B" w:rsidRPr="00453EBE" w:rsidRDefault="00732E4B" w:rsidP="00BB6510">
            <w:pPr>
              <w:spacing w:after="105"/>
              <w:rPr>
                <w:sz w:val="24"/>
                <w:szCs w:val="24"/>
              </w:rPr>
            </w:pPr>
            <w:r w:rsidRPr="00453EB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25" w:type="dxa"/>
            <w:hideMark/>
          </w:tcPr>
          <w:p w14:paraId="238B75F9" w14:textId="77777777" w:rsidR="00732E4B" w:rsidRPr="00453EBE" w:rsidRDefault="00732E4B" w:rsidP="00BB6510">
            <w:pPr>
              <w:spacing w:after="105"/>
              <w:rPr>
                <w:sz w:val="24"/>
                <w:szCs w:val="24"/>
              </w:rPr>
            </w:pPr>
            <w:r w:rsidRPr="00453EB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397" w:type="dxa"/>
            <w:hideMark/>
          </w:tcPr>
          <w:p w14:paraId="3839A4DA" w14:textId="77777777" w:rsidR="00732E4B" w:rsidRPr="00453EBE" w:rsidRDefault="00732E4B" w:rsidP="00BB6510">
            <w:pPr>
              <w:spacing w:after="105"/>
              <w:rPr>
                <w:sz w:val="24"/>
                <w:szCs w:val="24"/>
              </w:rPr>
            </w:pPr>
            <w:r w:rsidRPr="00453EBE">
              <w:rPr>
                <w:sz w:val="24"/>
                <w:szCs w:val="24"/>
              </w:rPr>
              <w:t xml:space="preserve">  </w:t>
            </w:r>
          </w:p>
        </w:tc>
      </w:tr>
      <w:tr w:rsidR="00732E4B" w:rsidRPr="00453EBE" w14:paraId="5D439740" w14:textId="77777777" w:rsidTr="00BB6510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C9F94F3" w14:textId="77777777" w:rsidR="00732E4B" w:rsidRPr="00453EBE" w:rsidRDefault="00732E4B" w:rsidP="00BB6510">
            <w:pPr>
              <w:spacing w:after="105"/>
              <w:jc w:val="center"/>
              <w:rPr>
                <w:sz w:val="24"/>
                <w:szCs w:val="24"/>
              </w:rPr>
            </w:pPr>
            <w:r w:rsidRPr="00453EB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</w:t>
            </w:r>
            <w:r w:rsidRPr="00453EBE">
              <w:rPr>
                <w:sz w:val="24"/>
                <w:szCs w:val="24"/>
              </w:rPr>
              <w:t xml:space="preserve">ата) </w:t>
            </w:r>
          </w:p>
        </w:tc>
        <w:tc>
          <w:tcPr>
            <w:tcW w:w="395" w:type="dxa"/>
            <w:hideMark/>
          </w:tcPr>
          <w:p w14:paraId="212202A6" w14:textId="77777777" w:rsidR="00732E4B" w:rsidRPr="00453EBE" w:rsidRDefault="00732E4B" w:rsidP="00BB6510">
            <w:pPr>
              <w:spacing w:after="105"/>
              <w:rPr>
                <w:sz w:val="24"/>
                <w:szCs w:val="24"/>
              </w:rPr>
            </w:pPr>
            <w:r w:rsidRPr="00453EB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1327" w:type="dxa"/>
            <w:hideMark/>
          </w:tcPr>
          <w:p w14:paraId="63BD3276" w14:textId="77777777" w:rsidR="00732E4B" w:rsidRDefault="00732E4B" w:rsidP="00BB6510">
            <w:pPr>
              <w:spacing w:after="105"/>
              <w:rPr>
                <w:sz w:val="24"/>
                <w:szCs w:val="24"/>
              </w:rPr>
            </w:pPr>
            <w:r w:rsidRPr="00453EBE">
              <w:rPr>
                <w:sz w:val="24"/>
                <w:szCs w:val="24"/>
              </w:rPr>
              <w:t xml:space="preserve">  </w:t>
            </w:r>
          </w:p>
          <w:p w14:paraId="4E0FDFEF" w14:textId="77777777" w:rsidR="00732E4B" w:rsidRDefault="00732E4B" w:rsidP="00BB6510">
            <w:pPr>
              <w:spacing w:after="105"/>
              <w:rPr>
                <w:sz w:val="24"/>
                <w:szCs w:val="24"/>
              </w:rPr>
            </w:pPr>
          </w:p>
          <w:p w14:paraId="30CC6203" w14:textId="6C45D52C" w:rsidR="00732E4B" w:rsidRPr="00453EBE" w:rsidRDefault="00732E4B" w:rsidP="00BB6510">
            <w:pPr>
              <w:spacing w:after="105"/>
              <w:rPr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2BD8E069" w14:textId="77777777" w:rsidR="00732E4B" w:rsidRPr="00453EBE" w:rsidRDefault="00732E4B" w:rsidP="00BB6510">
            <w:pPr>
              <w:spacing w:after="105"/>
              <w:rPr>
                <w:sz w:val="24"/>
                <w:szCs w:val="24"/>
              </w:rPr>
            </w:pPr>
            <w:r w:rsidRPr="00453EB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397" w:type="dxa"/>
            <w:hideMark/>
          </w:tcPr>
          <w:p w14:paraId="3A25F563" w14:textId="77777777" w:rsidR="00732E4B" w:rsidRPr="00453EBE" w:rsidRDefault="00732E4B" w:rsidP="00BB6510">
            <w:pPr>
              <w:spacing w:after="105"/>
              <w:rPr>
                <w:sz w:val="24"/>
                <w:szCs w:val="24"/>
              </w:rPr>
            </w:pPr>
            <w:r w:rsidRPr="00453EBE">
              <w:rPr>
                <w:sz w:val="24"/>
                <w:szCs w:val="24"/>
              </w:rPr>
              <w:t xml:space="preserve">  </w:t>
            </w:r>
          </w:p>
        </w:tc>
      </w:tr>
      <w:tr w:rsidR="00732E4B" w:rsidRPr="00453EBE" w14:paraId="5778B7C4" w14:textId="77777777" w:rsidTr="00BB6510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050E6C9D" w14:textId="77777777" w:rsidR="00732E4B" w:rsidRPr="00453EBE" w:rsidRDefault="00732E4B" w:rsidP="00BB6510">
            <w:pPr>
              <w:spacing w:after="105"/>
              <w:rPr>
                <w:sz w:val="24"/>
                <w:szCs w:val="24"/>
              </w:rPr>
            </w:pPr>
            <w:r w:rsidRPr="00453EB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395" w:type="dxa"/>
            <w:hideMark/>
          </w:tcPr>
          <w:p w14:paraId="156967E7" w14:textId="77777777" w:rsidR="00732E4B" w:rsidRPr="00453EBE" w:rsidRDefault="00732E4B" w:rsidP="00BB6510">
            <w:pPr>
              <w:spacing w:after="105"/>
              <w:rPr>
                <w:sz w:val="24"/>
                <w:szCs w:val="24"/>
              </w:rPr>
            </w:pPr>
            <w:r w:rsidRPr="00453EB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1327" w:type="dxa"/>
            <w:tcBorders>
              <w:bottom w:val="single" w:sz="6" w:space="0" w:color="000000"/>
            </w:tcBorders>
            <w:hideMark/>
          </w:tcPr>
          <w:p w14:paraId="07C3CA7C" w14:textId="77777777" w:rsidR="00732E4B" w:rsidRPr="00453EBE" w:rsidRDefault="00732E4B" w:rsidP="00BB6510">
            <w:pPr>
              <w:spacing w:after="105"/>
              <w:rPr>
                <w:sz w:val="24"/>
                <w:szCs w:val="24"/>
              </w:rPr>
            </w:pPr>
            <w:r w:rsidRPr="00453EBE">
              <w:rPr>
                <w:sz w:val="24"/>
                <w:szCs w:val="24"/>
              </w:rPr>
              <w:t xml:space="preserve">  </w:t>
            </w:r>
            <w:bookmarkStart w:id="0" w:name="_GoBack"/>
            <w:bookmarkEnd w:id="0"/>
          </w:p>
        </w:tc>
        <w:tc>
          <w:tcPr>
            <w:tcW w:w="425" w:type="dxa"/>
            <w:hideMark/>
          </w:tcPr>
          <w:p w14:paraId="7D3BA80C" w14:textId="77777777" w:rsidR="00732E4B" w:rsidRPr="00453EBE" w:rsidRDefault="00732E4B" w:rsidP="00BB6510">
            <w:pPr>
              <w:spacing w:after="105"/>
              <w:rPr>
                <w:sz w:val="24"/>
                <w:szCs w:val="24"/>
              </w:rPr>
            </w:pPr>
            <w:r w:rsidRPr="00453EB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397" w:type="dxa"/>
            <w:tcBorders>
              <w:bottom w:val="single" w:sz="6" w:space="0" w:color="000000"/>
            </w:tcBorders>
            <w:hideMark/>
          </w:tcPr>
          <w:p w14:paraId="74AACC9E" w14:textId="77777777" w:rsidR="00732E4B" w:rsidRPr="00453EBE" w:rsidRDefault="00732E4B" w:rsidP="00BB6510">
            <w:pPr>
              <w:spacing w:after="105"/>
              <w:rPr>
                <w:sz w:val="24"/>
                <w:szCs w:val="24"/>
              </w:rPr>
            </w:pPr>
            <w:r w:rsidRPr="00453EBE">
              <w:rPr>
                <w:sz w:val="24"/>
                <w:szCs w:val="24"/>
              </w:rPr>
              <w:t xml:space="preserve">  </w:t>
            </w:r>
          </w:p>
        </w:tc>
      </w:tr>
      <w:tr w:rsidR="00732E4B" w:rsidRPr="00453EBE" w14:paraId="2A897682" w14:textId="77777777" w:rsidTr="00BB6510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D2EC979" w14:textId="77777777" w:rsidR="00732E4B" w:rsidRPr="00453EBE" w:rsidRDefault="00732E4B" w:rsidP="00BB6510">
            <w:pPr>
              <w:spacing w:after="105"/>
              <w:jc w:val="center"/>
              <w:rPr>
                <w:sz w:val="24"/>
                <w:szCs w:val="24"/>
              </w:rPr>
            </w:pPr>
            <w:r w:rsidRPr="00453EB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</w:t>
            </w:r>
            <w:r w:rsidRPr="00453EBE">
              <w:rPr>
                <w:sz w:val="24"/>
                <w:szCs w:val="24"/>
              </w:rPr>
              <w:t xml:space="preserve">олжность уполномоченного лица) </w:t>
            </w:r>
          </w:p>
        </w:tc>
        <w:tc>
          <w:tcPr>
            <w:tcW w:w="395" w:type="dxa"/>
            <w:hideMark/>
          </w:tcPr>
          <w:p w14:paraId="16F3F6AF" w14:textId="77777777" w:rsidR="00732E4B" w:rsidRPr="00453EBE" w:rsidRDefault="00732E4B" w:rsidP="00BB6510">
            <w:pPr>
              <w:spacing w:after="105"/>
              <w:rPr>
                <w:sz w:val="24"/>
                <w:szCs w:val="24"/>
              </w:rPr>
            </w:pPr>
            <w:r w:rsidRPr="00453EB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1327" w:type="dxa"/>
            <w:tcBorders>
              <w:top w:val="single" w:sz="6" w:space="0" w:color="000000"/>
            </w:tcBorders>
            <w:hideMark/>
          </w:tcPr>
          <w:p w14:paraId="284B553E" w14:textId="77777777" w:rsidR="00732E4B" w:rsidRPr="00453EBE" w:rsidRDefault="00732E4B" w:rsidP="00BB6510">
            <w:pPr>
              <w:spacing w:after="105"/>
              <w:jc w:val="center"/>
              <w:rPr>
                <w:sz w:val="24"/>
                <w:szCs w:val="24"/>
              </w:rPr>
            </w:pPr>
            <w:r w:rsidRPr="00453EB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</w:t>
            </w:r>
            <w:r w:rsidRPr="00453EBE">
              <w:rPr>
                <w:sz w:val="24"/>
                <w:szCs w:val="24"/>
              </w:rPr>
              <w:t xml:space="preserve">одпись) </w:t>
            </w:r>
          </w:p>
        </w:tc>
        <w:tc>
          <w:tcPr>
            <w:tcW w:w="425" w:type="dxa"/>
            <w:hideMark/>
          </w:tcPr>
          <w:p w14:paraId="6D11F1CE" w14:textId="77777777" w:rsidR="00732E4B" w:rsidRPr="00453EBE" w:rsidRDefault="00732E4B" w:rsidP="00BB6510">
            <w:pPr>
              <w:spacing w:after="105"/>
              <w:rPr>
                <w:sz w:val="24"/>
                <w:szCs w:val="24"/>
              </w:rPr>
            </w:pPr>
            <w:r w:rsidRPr="00453EB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397" w:type="dxa"/>
            <w:tcBorders>
              <w:top w:val="single" w:sz="6" w:space="0" w:color="000000"/>
            </w:tcBorders>
            <w:hideMark/>
          </w:tcPr>
          <w:p w14:paraId="64765436" w14:textId="77777777" w:rsidR="00732E4B" w:rsidRPr="00453EBE" w:rsidRDefault="00732E4B" w:rsidP="00BB6510">
            <w:pPr>
              <w:spacing w:after="105"/>
              <w:jc w:val="center"/>
              <w:rPr>
                <w:sz w:val="24"/>
                <w:szCs w:val="24"/>
              </w:rPr>
            </w:pPr>
            <w:r w:rsidRPr="00453EB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Ф</w:t>
            </w:r>
            <w:r w:rsidRPr="00453EBE">
              <w:rPr>
                <w:sz w:val="24"/>
                <w:szCs w:val="24"/>
              </w:rPr>
              <w:t xml:space="preserve">амилия, имя, отчество (последнее - при наличии) уполномоченного лица) </w:t>
            </w:r>
          </w:p>
        </w:tc>
      </w:tr>
    </w:tbl>
    <w:p w14:paraId="0739F983" w14:textId="77777777" w:rsidR="006F66B6" w:rsidRPr="006F66B6" w:rsidRDefault="006F66B6" w:rsidP="006F66B6">
      <w:pPr>
        <w:widowControl w:val="0"/>
        <w:kinsoku w:val="0"/>
        <w:overflowPunct w:val="0"/>
        <w:autoSpaceDE w:val="0"/>
        <w:autoSpaceDN w:val="0"/>
        <w:adjustRightInd w:val="0"/>
        <w:ind w:left="5103" w:firstLine="567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2D576D2A" w14:textId="31481184" w:rsidR="00A55A94" w:rsidRDefault="00A55A94" w:rsidP="006F66B6">
      <w:pPr>
        <w:widowControl w:val="0"/>
        <w:kinsoku w:val="0"/>
        <w:overflowPunct w:val="0"/>
        <w:autoSpaceDE w:val="0"/>
        <w:autoSpaceDN w:val="0"/>
        <w:adjustRightInd w:val="0"/>
        <w:ind w:left="4536" w:firstLine="567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34D4BEE9" w14:textId="60ACAED5" w:rsidR="00CB28BE" w:rsidRDefault="00CB28BE" w:rsidP="006F66B6">
      <w:pPr>
        <w:widowControl w:val="0"/>
        <w:kinsoku w:val="0"/>
        <w:overflowPunct w:val="0"/>
        <w:autoSpaceDE w:val="0"/>
        <w:autoSpaceDN w:val="0"/>
        <w:adjustRightInd w:val="0"/>
        <w:ind w:left="4536" w:firstLine="567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2AF27534" w14:textId="77777777" w:rsidR="00CB28BE" w:rsidRDefault="00CB28BE" w:rsidP="006F66B6">
      <w:pPr>
        <w:widowControl w:val="0"/>
        <w:kinsoku w:val="0"/>
        <w:overflowPunct w:val="0"/>
        <w:autoSpaceDE w:val="0"/>
        <w:autoSpaceDN w:val="0"/>
        <w:adjustRightInd w:val="0"/>
        <w:ind w:left="4536" w:firstLine="567"/>
        <w:jc w:val="both"/>
        <w:rPr>
          <w:rFonts w:eastAsiaTheme="minorEastAsia"/>
          <w:color w:val="000000" w:themeColor="text1"/>
          <w:sz w:val="24"/>
          <w:szCs w:val="24"/>
        </w:rPr>
        <w:sectPr w:rsidR="00CB28BE" w:rsidSect="006F66B6">
          <w:pgSz w:w="11906" w:h="16838"/>
          <w:pgMar w:top="567" w:right="850" w:bottom="851" w:left="1701" w:header="720" w:footer="720" w:gutter="0"/>
          <w:cols w:space="720"/>
          <w:docGrid w:linePitch="381"/>
        </w:sectPr>
      </w:pPr>
    </w:p>
    <w:p w14:paraId="7AAB9018" w14:textId="77777777" w:rsidR="00CB28BE" w:rsidRDefault="00CB28BE" w:rsidP="00CB28BE">
      <w:pPr>
        <w:ind w:left="5103" w:firstLine="567"/>
        <w:rPr>
          <w:sz w:val="24"/>
          <w:szCs w:val="26"/>
        </w:rPr>
      </w:pPr>
    </w:p>
    <w:p w14:paraId="4DA3BBE5" w14:textId="77777777" w:rsidR="00CB28BE" w:rsidRDefault="00CB28BE" w:rsidP="00CB28BE">
      <w:pPr>
        <w:ind w:left="5103" w:firstLine="567"/>
        <w:rPr>
          <w:sz w:val="24"/>
          <w:szCs w:val="26"/>
        </w:rPr>
      </w:pPr>
    </w:p>
    <w:p w14:paraId="328712C6" w14:textId="47D621B4" w:rsidR="00CB28BE" w:rsidRPr="00BB6510" w:rsidRDefault="00CB28BE" w:rsidP="00CB28BE">
      <w:pPr>
        <w:ind w:left="5103" w:firstLine="567"/>
        <w:rPr>
          <w:sz w:val="24"/>
          <w:szCs w:val="26"/>
        </w:rPr>
      </w:pPr>
      <w:r>
        <w:rPr>
          <w:sz w:val="24"/>
          <w:szCs w:val="26"/>
        </w:rPr>
        <w:t xml:space="preserve">Приложение № 2 </w:t>
      </w:r>
    </w:p>
    <w:p w14:paraId="02E80954" w14:textId="77777777" w:rsidR="00CB28BE" w:rsidRDefault="00CB28BE" w:rsidP="00CB28BE">
      <w:pPr>
        <w:ind w:left="5103" w:firstLine="567"/>
        <w:rPr>
          <w:sz w:val="24"/>
          <w:szCs w:val="26"/>
        </w:rPr>
      </w:pPr>
      <w:r>
        <w:rPr>
          <w:sz w:val="24"/>
          <w:szCs w:val="26"/>
        </w:rPr>
        <w:t>К постановлению</w:t>
      </w:r>
    </w:p>
    <w:p w14:paraId="1ABA955D" w14:textId="77777777" w:rsidR="00CB28BE" w:rsidRDefault="00CB28BE" w:rsidP="00CB28BE">
      <w:pPr>
        <w:ind w:left="5103" w:firstLine="567"/>
        <w:rPr>
          <w:sz w:val="24"/>
          <w:szCs w:val="26"/>
        </w:rPr>
      </w:pPr>
      <w:r>
        <w:rPr>
          <w:sz w:val="24"/>
          <w:szCs w:val="26"/>
        </w:rPr>
        <w:t xml:space="preserve">Правительства Санкт-Петербурга </w:t>
      </w:r>
    </w:p>
    <w:p w14:paraId="0300CCF5" w14:textId="77777777" w:rsidR="00CB28BE" w:rsidRPr="006F66B6" w:rsidRDefault="00CB28BE" w:rsidP="00CB28BE">
      <w:pPr>
        <w:ind w:left="5103" w:firstLine="567"/>
        <w:rPr>
          <w:sz w:val="24"/>
          <w:szCs w:val="26"/>
        </w:rPr>
      </w:pPr>
      <w:r>
        <w:rPr>
          <w:sz w:val="24"/>
          <w:szCs w:val="26"/>
        </w:rPr>
        <w:t>От «__</w:t>
      </w:r>
      <w:proofErr w:type="gramStart"/>
      <w:r>
        <w:rPr>
          <w:sz w:val="24"/>
          <w:szCs w:val="26"/>
        </w:rPr>
        <w:t>_»_</w:t>
      </w:r>
      <w:proofErr w:type="gramEnd"/>
      <w:r>
        <w:rPr>
          <w:sz w:val="24"/>
          <w:szCs w:val="26"/>
        </w:rPr>
        <w:t>__________20__№____</w:t>
      </w:r>
    </w:p>
    <w:p w14:paraId="5BBC1870" w14:textId="5A027294" w:rsidR="00CB28BE" w:rsidRPr="006F66B6" w:rsidRDefault="00CB28BE" w:rsidP="006F66B6">
      <w:pPr>
        <w:widowControl w:val="0"/>
        <w:kinsoku w:val="0"/>
        <w:overflowPunct w:val="0"/>
        <w:autoSpaceDE w:val="0"/>
        <w:autoSpaceDN w:val="0"/>
        <w:adjustRightInd w:val="0"/>
        <w:ind w:left="4536" w:firstLine="567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16EB49A5" w14:textId="5B75061F" w:rsidR="00CD7629" w:rsidRPr="006F66B6" w:rsidRDefault="00CD7629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5466944B" w14:textId="77777777" w:rsidR="000E4F14" w:rsidRDefault="000E4F14" w:rsidP="000E4F14">
      <w:pPr>
        <w:ind w:firstLine="567"/>
        <w:rPr>
          <w:b/>
          <w:bCs/>
          <w:sz w:val="24"/>
          <w:szCs w:val="24"/>
        </w:rPr>
      </w:pPr>
    </w:p>
    <w:p w14:paraId="7E53F6A8" w14:textId="77777777" w:rsidR="000E4F14" w:rsidRPr="000D4C37" w:rsidRDefault="000E4F14" w:rsidP="000E4F14">
      <w:pPr>
        <w:jc w:val="center"/>
        <w:rPr>
          <w:b/>
          <w:bCs/>
          <w:sz w:val="24"/>
          <w:szCs w:val="24"/>
        </w:rPr>
      </w:pPr>
      <w:r w:rsidRPr="000D4C37">
        <w:rPr>
          <w:b/>
          <w:bCs/>
          <w:sz w:val="24"/>
          <w:szCs w:val="24"/>
        </w:rPr>
        <w:t xml:space="preserve">ДАННЫЕ </w:t>
      </w:r>
    </w:p>
    <w:p w14:paraId="762A7D12" w14:textId="77777777" w:rsidR="000E4F14" w:rsidRPr="000D4C37" w:rsidRDefault="000E4F14" w:rsidP="000E4F14">
      <w:pPr>
        <w:jc w:val="center"/>
        <w:rPr>
          <w:b/>
          <w:bCs/>
          <w:sz w:val="24"/>
          <w:szCs w:val="24"/>
        </w:rPr>
      </w:pPr>
      <w:r w:rsidRPr="000D4C37">
        <w:rPr>
          <w:b/>
          <w:bCs/>
          <w:sz w:val="24"/>
          <w:szCs w:val="24"/>
        </w:rPr>
        <w:t xml:space="preserve">об исполнении условий соглашения о защите и поощрении </w:t>
      </w:r>
    </w:p>
    <w:p w14:paraId="570D070F" w14:textId="77777777" w:rsidR="000E4F14" w:rsidRPr="000D4C37" w:rsidRDefault="000E4F14" w:rsidP="000E4F14">
      <w:pPr>
        <w:jc w:val="center"/>
        <w:rPr>
          <w:b/>
          <w:bCs/>
          <w:sz w:val="24"/>
          <w:szCs w:val="24"/>
        </w:rPr>
      </w:pPr>
      <w:r w:rsidRPr="000D4C37">
        <w:rPr>
          <w:b/>
          <w:bCs/>
          <w:sz w:val="24"/>
          <w:szCs w:val="24"/>
        </w:rPr>
        <w:t xml:space="preserve">капиталовложений от _____________ </w:t>
      </w:r>
      <w:r>
        <w:rPr>
          <w:b/>
          <w:bCs/>
          <w:sz w:val="24"/>
          <w:szCs w:val="24"/>
        </w:rPr>
        <w:t>№</w:t>
      </w:r>
      <w:r w:rsidRPr="000D4C37">
        <w:rPr>
          <w:b/>
          <w:bCs/>
          <w:sz w:val="24"/>
          <w:szCs w:val="24"/>
        </w:rPr>
        <w:t xml:space="preserve"> ________ и условий </w:t>
      </w:r>
    </w:p>
    <w:p w14:paraId="29D4BD77" w14:textId="77777777" w:rsidR="000E4F14" w:rsidRPr="000D4C37" w:rsidRDefault="000E4F14" w:rsidP="000E4F14">
      <w:pPr>
        <w:jc w:val="center"/>
        <w:rPr>
          <w:b/>
          <w:bCs/>
          <w:sz w:val="24"/>
          <w:szCs w:val="24"/>
        </w:rPr>
      </w:pPr>
      <w:r w:rsidRPr="000D4C37">
        <w:rPr>
          <w:b/>
          <w:bCs/>
          <w:sz w:val="24"/>
          <w:szCs w:val="24"/>
        </w:rPr>
        <w:t xml:space="preserve">реализации инвестиционного проекта, в том числе информация </w:t>
      </w:r>
    </w:p>
    <w:p w14:paraId="61755119" w14:textId="77777777" w:rsidR="000E4F14" w:rsidRPr="000D4C37" w:rsidRDefault="000E4F14" w:rsidP="000E4F14">
      <w:pPr>
        <w:jc w:val="center"/>
        <w:rPr>
          <w:sz w:val="24"/>
          <w:szCs w:val="24"/>
        </w:rPr>
      </w:pPr>
      <w:r w:rsidRPr="000D4C37">
        <w:rPr>
          <w:b/>
          <w:bCs/>
          <w:sz w:val="24"/>
          <w:szCs w:val="24"/>
        </w:rPr>
        <w:t>о реализации соответствующего этапа инвестиционного проекта</w:t>
      </w:r>
      <w:r w:rsidRPr="000D4C37">
        <w:rPr>
          <w:sz w:val="24"/>
          <w:szCs w:val="24"/>
        </w:rPr>
        <w:t xml:space="preserve"> </w:t>
      </w:r>
    </w:p>
    <w:p w14:paraId="6CB5283C" w14:textId="77777777" w:rsidR="000E4F14" w:rsidRDefault="000E4F14" w:rsidP="000E4F14">
      <w:pPr>
        <w:jc w:val="both"/>
        <w:rPr>
          <w:sz w:val="24"/>
          <w:szCs w:val="24"/>
        </w:rPr>
      </w:pPr>
      <w:r w:rsidRPr="000D4C37">
        <w:rPr>
          <w:sz w:val="24"/>
          <w:szCs w:val="24"/>
        </w:rPr>
        <w:t xml:space="preserve">  </w:t>
      </w:r>
    </w:p>
    <w:p w14:paraId="7CD5852C" w14:textId="77777777" w:rsidR="000E4F14" w:rsidRPr="000D4C37" w:rsidRDefault="000E4F14" w:rsidP="000E4F14">
      <w:pPr>
        <w:jc w:val="both"/>
        <w:rPr>
          <w:sz w:val="24"/>
          <w:szCs w:val="24"/>
        </w:rPr>
      </w:pPr>
    </w:p>
    <w:p w14:paraId="2662E119" w14:textId="77777777" w:rsidR="000E4F14" w:rsidRPr="000D4C37" w:rsidRDefault="000E4F14" w:rsidP="000E4F14">
      <w:pPr>
        <w:jc w:val="center"/>
        <w:rPr>
          <w:sz w:val="24"/>
          <w:szCs w:val="24"/>
        </w:rPr>
      </w:pPr>
      <w:r w:rsidRPr="000D4C37">
        <w:rPr>
          <w:sz w:val="24"/>
          <w:szCs w:val="24"/>
        </w:rPr>
        <w:t xml:space="preserve">I. Информация о соглашении о защите и поощрении </w:t>
      </w:r>
    </w:p>
    <w:p w14:paraId="3A623627" w14:textId="77777777" w:rsidR="000E4F14" w:rsidRPr="000D4C37" w:rsidRDefault="000E4F14" w:rsidP="000E4F14">
      <w:pPr>
        <w:jc w:val="center"/>
        <w:rPr>
          <w:sz w:val="24"/>
          <w:szCs w:val="24"/>
        </w:rPr>
      </w:pPr>
      <w:r w:rsidRPr="000D4C37">
        <w:rPr>
          <w:sz w:val="24"/>
          <w:szCs w:val="24"/>
        </w:rPr>
        <w:t xml:space="preserve">капиталовложений от ________________ </w:t>
      </w:r>
      <w:r>
        <w:rPr>
          <w:sz w:val="24"/>
          <w:szCs w:val="24"/>
        </w:rPr>
        <w:t>№</w:t>
      </w:r>
      <w:r w:rsidRPr="000D4C37">
        <w:rPr>
          <w:sz w:val="24"/>
          <w:szCs w:val="24"/>
        </w:rPr>
        <w:t xml:space="preserve"> _________ </w:t>
      </w:r>
    </w:p>
    <w:p w14:paraId="64C4473D" w14:textId="77777777" w:rsidR="000E4F14" w:rsidRDefault="000E4F14" w:rsidP="000E4F14">
      <w:pPr>
        <w:jc w:val="center"/>
        <w:rPr>
          <w:sz w:val="24"/>
          <w:szCs w:val="24"/>
        </w:rPr>
      </w:pPr>
      <w:r w:rsidRPr="000D4C37">
        <w:rPr>
          <w:sz w:val="24"/>
          <w:szCs w:val="24"/>
        </w:rPr>
        <w:t>(</w:t>
      </w:r>
      <w:r>
        <w:rPr>
          <w:sz w:val="24"/>
          <w:szCs w:val="24"/>
        </w:rPr>
        <w:t>Д</w:t>
      </w:r>
      <w:r w:rsidRPr="000D4C37">
        <w:rPr>
          <w:sz w:val="24"/>
          <w:szCs w:val="24"/>
        </w:rPr>
        <w:t xml:space="preserve">алее - соглашение) </w:t>
      </w:r>
    </w:p>
    <w:p w14:paraId="58EDDD87" w14:textId="77777777" w:rsidR="000E4F14" w:rsidRPr="00574794" w:rsidRDefault="000E4F14" w:rsidP="000E4F14">
      <w:pPr>
        <w:jc w:val="both"/>
        <w:rPr>
          <w:sz w:val="24"/>
          <w:szCs w:val="24"/>
        </w:rPr>
      </w:pPr>
    </w:p>
    <w:tbl>
      <w:tblPr>
        <w:tblW w:w="9632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7"/>
        <w:gridCol w:w="1321"/>
      </w:tblGrid>
      <w:tr w:rsidR="000E4F14" w:rsidRPr="00574794" w14:paraId="6C8EA65E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8733D" w14:textId="77777777" w:rsidR="000E4F14" w:rsidRPr="00574794" w:rsidRDefault="000E4F14" w:rsidP="000E4F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9B3EB" w14:textId="77777777" w:rsidR="000E4F14" w:rsidRPr="00C6227E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</w:t>
            </w:r>
            <w:r w:rsidRPr="00C6227E">
              <w:rPr>
                <w:sz w:val="24"/>
                <w:szCs w:val="24"/>
              </w:rPr>
              <w:t xml:space="preserve">о соглашении о защите и поощрении </w:t>
            </w:r>
          </w:p>
          <w:p w14:paraId="0A880029" w14:textId="77777777" w:rsidR="000E4F14" w:rsidRPr="00574794" w:rsidRDefault="000E4F14" w:rsidP="000E4F14">
            <w:pPr>
              <w:ind w:left="284" w:firstLine="567"/>
              <w:jc w:val="center"/>
              <w:rPr>
                <w:sz w:val="24"/>
                <w:szCs w:val="24"/>
              </w:rPr>
            </w:pPr>
            <w:r w:rsidRPr="00C6227E">
              <w:rPr>
                <w:sz w:val="24"/>
                <w:szCs w:val="24"/>
              </w:rPr>
              <w:t>капиталовложений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AEACE" w14:textId="77777777" w:rsidR="000E4F14" w:rsidRPr="005C312F" w:rsidRDefault="000E4F14" w:rsidP="000E4F14">
            <w:pPr>
              <w:ind w:left="188" w:hanging="1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сведений</w:t>
            </w:r>
          </w:p>
        </w:tc>
      </w:tr>
      <w:tr w:rsidR="000E4F14" w:rsidRPr="00574794" w14:paraId="7C18BDD3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15391" w14:textId="77777777" w:rsidR="000E4F14" w:rsidRPr="00574794" w:rsidRDefault="000E4F14" w:rsidP="000E4F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FBF69" w14:textId="77777777" w:rsidR="000E4F14" w:rsidRPr="00574794" w:rsidRDefault="000E4F14" w:rsidP="000E4F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F01E6" w14:textId="77777777" w:rsidR="000E4F14" w:rsidRPr="00574794" w:rsidRDefault="000E4F14" w:rsidP="000E4F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</w:t>
            </w:r>
          </w:p>
        </w:tc>
      </w:tr>
      <w:tr w:rsidR="000E4F14" w:rsidRPr="00574794" w14:paraId="1CC55A44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374FCC" w14:textId="77777777" w:rsidR="000E4F14" w:rsidRPr="00574794" w:rsidRDefault="000E4F14" w:rsidP="000E4F14">
            <w:pPr>
              <w:jc w:val="center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1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FD2099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Полное наименование организации, реализующей</w:t>
            </w:r>
            <w:r>
              <w:rPr>
                <w:sz w:val="24"/>
                <w:szCs w:val="24"/>
              </w:rPr>
              <w:t xml:space="preserve"> инвестиционный проект (далее – </w:t>
            </w:r>
            <w:r w:rsidRPr="00574794">
              <w:rPr>
                <w:sz w:val="24"/>
                <w:szCs w:val="24"/>
              </w:rPr>
              <w:t>организация, реализующая проект)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D85F1B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574794" w14:paraId="09B80161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492CE" w14:textId="77777777" w:rsidR="000E4F14" w:rsidRPr="00574794" w:rsidRDefault="000E4F14" w:rsidP="000E4F14">
            <w:pPr>
              <w:jc w:val="center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2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20DA34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Идентификационный номер налогоплательщика (ИНН)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5FCFEA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574794" w14:paraId="4C8A2B83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1990A5" w14:textId="77777777" w:rsidR="000E4F14" w:rsidRPr="00574794" w:rsidRDefault="000E4F14" w:rsidP="000E4F14">
            <w:pPr>
              <w:jc w:val="center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3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CF02CD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Основной государственный регистрационный номер (ОГРН)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AB4BDD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574794" w14:paraId="29FC8972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B40C57" w14:textId="77777777" w:rsidR="000E4F14" w:rsidRPr="00574794" w:rsidRDefault="000E4F14" w:rsidP="000E4F14">
            <w:pPr>
              <w:jc w:val="center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4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4A57F1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Адрес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1CBFF2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574794" w14:paraId="10C8AA12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1AEC8" w14:textId="77777777" w:rsidR="000E4F14" w:rsidRPr="00574794" w:rsidRDefault="000E4F14" w:rsidP="000E4F14">
            <w:pPr>
              <w:jc w:val="center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5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0B1CBB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Фамилия, имя, отчество (при наличии), должность, подпись лица (лиц), уполномоченного (уполномоченных) на подписание отчета об исполнении условий соглашения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9DEE5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574794" w14:paraId="0EAE963A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3134D3" w14:textId="77777777" w:rsidR="000E4F14" w:rsidRPr="00574794" w:rsidRDefault="000E4F14" w:rsidP="000E4F14">
            <w:pPr>
              <w:jc w:val="center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6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C47D02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Наименование инвестиционного проекта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FCA766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574794" w14:paraId="5C307691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C5DBF3" w14:textId="77777777" w:rsidR="000E4F14" w:rsidRPr="00574794" w:rsidRDefault="000E4F14" w:rsidP="000E4F14">
            <w:pPr>
              <w:jc w:val="center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7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93F1E9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 xml:space="preserve">Наименование органа управления организации, реализующей проект, уполномоченного на принятие решения об осуществлении инвестиционного проекта, в том числе об определении объема капитальных вложений (расходов), необходимых для его реализации, или решения о бюджете на капитальные вложения (расходы) </w:t>
            </w:r>
            <w:r>
              <w:rPr>
                <w:sz w:val="24"/>
                <w:szCs w:val="24"/>
              </w:rPr>
              <w:t xml:space="preserve">                        </w:t>
            </w:r>
            <w:r w:rsidRPr="00574794">
              <w:rPr>
                <w:sz w:val="24"/>
                <w:szCs w:val="24"/>
              </w:rPr>
              <w:t xml:space="preserve">(без учета бюджета на расходы, связанные с подготовкой </w:t>
            </w:r>
            <w:r>
              <w:rPr>
                <w:sz w:val="24"/>
                <w:szCs w:val="24"/>
              </w:rPr>
              <w:t xml:space="preserve">                  </w:t>
            </w:r>
            <w:r w:rsidRPr="00574794">
              <w:rPr>
                <w:sz w:val="24"/>
                <w:szCs w:val="24"/>
              </w:rPr>
              <w:t xml:space="preserve">проектно-сметной документации, проведением </w:t>
            </w:r>
            <w:r>
              <w:rPr>
                <w:sz w:val="24"/>
                <w:szCs w:val="24"/>
              </w:rPr>
              <w:t xml:space="preserve">                                   </w:t>
            </w:r>
            <w:r w:rsidRPr="00574794">
              <w:rPr>
                <w:sz w:val="24"/>
                <w:szCs w:val="24"/>
              </w:rPr>
              <w:t>проектно-изыскательских и геолого-разведочных работ) в рамках инвестиционного проекта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4626C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574794" w14:paraId="48525D07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416E65" w14:textId="77777777" w:rsidR="000E4F14" w:rsidRPr="00574794" w:rsidRDefault="000E4F14" w:rsidP="000E4F14">
            <w:pPr>
              <w:jc w:val="center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8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34EABD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Сфера экономики, в которой реализуется инвестиционный проект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1E2A87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574794" w14:paraId="6947279C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C7A32C" w14:textId="77777777" w:rsidR="000E4F14" w:rsidRPr="00574794" w:rsidRDefault="000E4F14" w:rsidP="000E4F14">
            <w:pPr>
              <w:jc w:val="center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9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CB895A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Дата заключения соглашения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12EA4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574794" w14:paraId="50B762B7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C78A4C" w14:textId="77777777" w:rsidR="000E4F14" w:rsidRPr="00574794" w:rsidRDefault="000E4F14" w:rsidP="000E4F14">
            <w:pPr>
              <w:jc w:val="center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10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1184C4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 xml:space="preserve">Даты начала и окончания </w:t>
            </w:r>
            <w:proofErr w:type="spellStart"/>
            <w:r w:rsidRPr="00574794">
              <w:rPr>
                <w:sz w:val="24"/>
                <w:szCs w:val="24"/>
              </w:rPr>
              <w:t>предынвестиционной</w:t>
            </w:r>
            <w:proofErr w:type="spellEnd"/>
            <w:r w:rsidRPr="00574794">
              <w:rPr>
                <w:sz w:val="24"/>
                <w:szCs w:val="24"/>
              </w:rPr>
              <w:t xml:space="preserve"> стадии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F100B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574794" w14:paraId="432F9765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2F5D3" w14:textId="77777777" w:rsidR="000E4F14" w:rsidRPr="00574794" w:rsidRDefault="000E4F14" w:rsidP="000E4F14">
            <w:pPr>
              <w:jc w:val="center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11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D7658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Даты начала и окончания инвестиционной стадии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A1EDE1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574794" w14:paraId="0388BF11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FE28C" w14:textId="77777777" w:rsidR="000E4F14" w:rsidRPr="00574794" w:rsidRDefault="000E4F14" w:rsidP="000E4F14">
            <w:pPr>
              <w:jc w:val="center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12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32DB12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Даты начала и окончания эксплуатационной стадии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AFC96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574794" w14:paraId="13EB4CEB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3C053D" w14:textId="77777777" w:rsidR="000E4F14" w:rsidRPr="00574794" w:rsidRDefault="000E4F14" w:rsidP="000E4F14">
            <w:pPr>
              <w:jc w:val="center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13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A1C76F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 xml:space="preserve">Общий объем капитальных вложений (инвестиций) </w:t>
            </w:r>
            <w:r>
              <w:rPr>
                <w:sz w:val="24"/>
                <w:szCs w:val="24"/>
              </w:rPr>
              <w:t xml:space="preserve">                             </w:t>
            </w:r>
            <w:r w:rsidRPr="00574794">
              <w:rPr>
                <w:sz w:val="24"/>
                <w:szCs w:val="24"/>
              </w:rPr>
              <w:t>по проекту (млн. руб</w:t>
            </w:r>
            <w:r>
              <w:rPr>
                <w:sz w:val="24"/>
                <w:szCs w:val="24"/>
              </w:rPr>
              <w:t>.</w:t>
            </w:r>
            <w:r w:rsidRPr="00574794">
              <w:rPr>
                <w:sz w:val="24"/>
                <w:szCs w:val="24"/>
              </w:rPr>
              <w:t>)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6CB1BB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574794" w14:paraId="29A06FA6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F2A21F" w14:textId="77777777" w:rsidR="000E4F14" w:rsidRPr="00574794" w:rsidRDefault="000E4F14" w:rsidP="000E4F14">
            <w:pPr>
              <w:jc w:val="center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14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42556E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Общий объем капиталовложений по проекту (млн.</w:t>
            </w:r>
            <w:r>
              <w:rPr>
                <w:sz w:val="24"/>
                <w:szCs w:val="24"/>
              </w:rPr>
              <w:t xml:space="preserve"> руб.</w:t>
            </w:r>
            <w:r w:rsidRPr="00574794">
              <w:rPr>
                <w:sz w:val="24"/>
                <w:szCs w:val="24"/>
              </w:rPr>
              <w:t>)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D43275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574794" w14:paraId="413C144B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7EF2D" w14:textId="77777777" w:rsidR="000E4F14" w:rsidRPr="00574794" w:rsidRDefault="000E4F14" w:rsidP="000E4F14">
            <w:pPr>
              <w:jc w:val="center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15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CF49D7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Количество рабочих мест (единиц)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50BBA8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574794" w14:paraId="1BF6A2C7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E34941" w14:textId="77777777" w:rsidR="000E4F14" w:rsidRPr="00574794" w:rsidRDefault="000E4F14" w:rsidP="000E4F14">
            <w:pPr>
              <w:jc w:val="center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16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E0B73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 xml:space="preserve">Эффекты реализации инвестиционного проекта для </w:t>
            </w:r>
            <w:r>
              <w:rPr>
                <w:sz w:val="24"/>
                <w:szCs w:val="24"/>
              </w:rPr>
              <w:t xml:space="preserve">                     </w:t>
            </w:r>
            <w:r w:rsidRPr="00574794">
              <w:rPr>
                <w:sz w:val="24"/>
                <w:szCs w:val="24"/>
              </w:rPr>
              <w:t>Санкт-Петербурга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9DD2C" w14:textId="77777777" w:rsidR="000E4F14" w:rsidRPr="00574794" w:rsidRDefault="000E4F14" w:rsidP="000E4F14">
            <w:pPr>
              <w:ind w:left="284" w:firstLine="567"/>
              <w:jc w:val="both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 xml:space="preserve">  </w:t>
            </w:r>
          </w:p>
        </w:tc>
      </w:tr>
    </w:tbl>
    <w:p w14:paraId="5FCF62D7" w14:textId="77777777" w:rsidR="000E4F14" w:rsidRDefault="000E4F14" w:rsidP="000E4F14">
      <w:pPr>
        <w:jc w:val="center"/>
        <w:rPr>
          <w:sz w:val="24"/>
          <w:szCs w:val="24"/>
        </w:rPr>
      </w:pPr>
    </w:p>
    <w:p w14:paraId="320FB4F0" w14:textId="77777777" w:rsidR="000E4F14" w:rsidRPr="00574794" w:rsidRDefault="000E4F14" w:rsidP="000E4F14">
      <w:pPr>
        <w:jc w:val="center"/>
        <w:rPr>
          <w:sz w:val="24"/>
          <w:szCs w:val="24"/>
        </w:rPr>
      </w:pPr>
      <w:r w:rsidRPr="00574794">
        <w:rPr>
          <w:sz w:val="24"/>
          <w:szCs w:val="24"/>
        </w:rPr>
        <w:t xml:space="preserve">  II. Информация о ___________________ </w:t>
      </w:r>
    </w:p>
    <w:p w14:paraId="1F9D2512" w14:textId="77777777" w:rsidR="000E4F14" w:rsidRPr="00574794" w:rsidRDefault="000E4F14" w:rsidP="000E4F14">
      <w:pPr>
        <w:jc w:val="center"/>
        <w:rPr>
          <w:sz w:val="24"/>
          <w:szCs w:val="24"/>
        </w:rPr>
      </w:pPr>
      <w:r w:rsidRPr="00574794">
        <w:rPr>
          <w:sz w:val="24"/>
          <w:szCs w:val="24"/>
        </w:rPr>
        <w:t xml:space="preserve">этапе реализации инвестиционного проекта </w:t>
      </w:r>
    </w:p>
    <w:p w14:paraId="6AA3DAC2" w14:textId="77777777" w:rsidR="000E4F14" w:rsidRPr="00574794" w:rsidRDefault="000E4F14" w:rsidP="000E4F14">
      <w:pPr>
        <w:ind w:left="284" w:firstLine="567"/>
        <w:jc w:val="center"/>
        <w:rPr>
          <w:sz w:val="24"/>
          <w:szCs w:val="24"/>
        </w:rPr>
      </w:pPr>
      <w:r w:rsidRPr="00574794">
        <w:rPr>
          <w:sz w:val="24"/>
          <w:szCs w:val="24"/>
        </w:rPr>
        <w:t xml:space="preserve">_________________________________________________ </w:t>
      </w:r>
    </w:p>
    <w:p w14:paraId="2B0C3FA9" w14:textId="77777777" w:rsidR="000E4F14" w:rsidRPr="00574794" w:rsidRDefault="000E4F14" w:rsidP="000E4F14">
      <w:pPr>
        <w:ind w:left="284" w:firstLine="567"/>
        <w:jc w:val="center"/>
        <w:rPr>
          <w:i/>
          <w:iCs/>
          <w:sz w:val="24"/>
          <w:szCs w:val="24"/>
        </w:rPr>
      </w:pPr>
      <w:r w:rsidRPr="00574794"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Н</w:t>
      </w:r>
      <w:r w:rsidRPr="00574794">
        <w:rPr>
          <w:i/>
          <w:iCs/>
          <w:sz w:val="24"/>
          <w:szCs w:val="24"/>
        </w:rPr>
        <w:t xml:space="preserve">аименование инвестиционного проекта) </w:t>
      </w:r>
    </w:p>
    <w:p w14:paraId="0FF3018D" w14:textId="77777777" w:rsidR="000E4F14" w:rsidRDefault="000E4F14" w:rsidP="000E4F14">
      <w:pPr>
        <w:ind w:left="284" w:firstLine="567"/>
        <w:jc w:val="both"/>
        <w:rPr>
          <w:sz w:val="24"/>
          <w:szCs w:val="24"/>
        </w:rPr>
      </w:pPr>
    </w:p>
    <w:tbl>
      <w:tblPr>
        <w:tblW w:w="9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"/>
        <w:gridCol w:w="4063"/>
        <w:gridCol w:w="1577"/>
        <w:gridCol w:w="1912"/>
        <w:gridCol w:w="1536"/>
      </w:tblGrid>
      <w:tr w:rsidR="000E4F14" w:rsidRPr="000D4C37" w14:paraId="3E559009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8F38D0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83856A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2051B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Плановое значение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AAAF3B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13CC7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Отклонение</w:t>
            </w:r>
          </w:p>
        </w:tc>
      </w:tr>
      <w:tr w:rsidR="000E4F14" w:rsidRPr="000D4C37" w14:paraId="144CD4EA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378C4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CECB2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114F3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D6F2A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E83A2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E4F14" w:rsidRPr="000D4C37" w14:paraId="55AF588D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90E089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2C534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Объем капитальных вложений </w:t>
            </w:r>
            <w:r>
              <w:rPr>
                <w:sz w:val="24"/>
                <w:szCs w:val="24"/>
              </w:rPr>
              <w:t xml:space="preserve">                </w:t>
            </w:r>
            <w:r w:rsidRPr="000D4C37">
              <w:rPr>
                <w:sz w:val="24"/>
                <w:szCs w:val="24"/>
              </w:rPr>
              <w:t>(млн. руб</w:t>
            </w:r>
            <w:r>
              <w:rPr>
                <w:sz w:val="24"/>
                <w:szCs w:val="24"/>
              </w:rPr>
              <w:t>.</w:t>
            </w:r>
            <w:r w:rsidRPr="000D4C37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544922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869743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65AD20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</w:p>
        </w:tc>
      </w:tr>
      <w:tr w:rsidR="000E4F14" w:rsidRPr="000D4C37" w14:paraId="618643B6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E4EE57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9866A1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Объем капиталовложений </w:t>
            </w:r>
            <w:r>
              <w:rPr>
                <w:sz w:val="24"/>
                <w:szCs w:val="24"/>
              </w:rPr>
              <w:t xml:space="preserve">                       </w:t>
            </w:r>
            <w:r w:rsidRPr="000D4C37">
              <w:rPr>
                <w:sz w:val="24"/>
                <w:szCs w:val="24"/>
              </w:rPr>
              <w:t>(млн. руб</w:t>
            </w:r>
            <w:r>
              <w:rPr>
                <w:sz w:val="24"/>
                <w:szCs w:val="24"/>
              </w:rPr>
              <w:t>.</w:t>
            </w:r>
            <w:r w:rsidRPr="000D4C37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62553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2BE23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752E84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</w:p>
        </w:tc>
      </w:tr>
      <w:tr w:rsidR="000E4F14" w:rsidRPr="000D4C37" w14:paraId="6350B1E0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E07B13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E7F91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Объем планируемых к возмещению затрат (млн. руб</w:t>
            </w:r>
            <w:r>
              <w:rPr>
                <w:sz w:val="24"/>
                <w:szCs w:val="24"/>
              </w:rPr>
              <w:t>.</w:t>
            </w:r>
            <w:r w:rsidRPr="000D4C37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D0944D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D61169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66AEE8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</w:p>
        </w:tc>
      </w:tr>
      <w:tr w:rsidR="000E4F14" w:rsidRPr="000D4C37" w14:paraId="29675294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C4D60A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3F42D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Планируемый срок возмещения затрат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CB6B8A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97D73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7E8954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</w:p>
        </w:tc>
      </w:tr>
      <w:tr w:rsidR="000E4F14" w:rsidRPr="000D4C37" w14:paraId="1890ED19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D7C35D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6ED18E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Количество рабочих мест (единиц)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9F758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42E519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5BF348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</w:p>
        </w:tc>
      </w:tr>
      <w:tr w:rsidR="000E4F14" w:rsidRPr="000D4C37" w14:paraId="11A92FA0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486B1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FE706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Срок реализации этапа инвестиционного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1ED043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285036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9A1875" w14:textId="77777777" w:rsidR="000E4F14" w:rsidRPr="000D4C37" w:rsidRDefault="000E4F14" w:rsidP="000E4F1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294CEFD" w14:textId="77777777" w:rsidR="000E4F14" w:rsidRDefault="000E4F14" w:rsidP="000E4F14">
      <w:pPr>
        <w:rPr>
          <w:sz w:val="24"/>
          <w:szCs w:val="24"/>
        </w:rPr>
      </w:pPr>
    </w:p>
    <w:p w14:paraId="41D58CC9" w14:textId="77777777" w:rsidR="000E4F14" w:rsidRPr="00574794" w:rsidRDefault="000E4F14" w:rsidP="000E4F1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9497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7"/>
      </w:tblGrid>
      <w:tr w:rsidR="000E4F14" w:rsidRPr="000D4C37" w14:paraId="29B7758A" w14:textId="77777777" w:rsidTr="000E4F14">
        <w:tc>
          <w:tcPr>
            <w:tcW w:w="9497" w:type="dxa"/>
            <w:tcBorders>
              <w:bottom w:val="single" w:sz="6" w:space="0" w:color="000000"/>
            </w:tcBorders>
            <w:hideMark/>
          </w:tcPr>
          <w:p w14:paraId="3886E2CC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</w:p>
        </w:tc>
      </w:tr>
      <w:tr w:rsidR="000E4F14" w:rsidRPr="000D4C37" w14:paraId="72F7C9FF" w14:textId="77777777" w:rsidTr="000E4F14">
        <w:tc>
          <w:tcPr>
            <w:tcW w:w="9497" w:type="dxa"/>
            <w:tcBorders>
              <w:top w:val="single" w:sz="6" w:space="0" w:color="000000"/>
            </w:tcBorders>
            <w:hideMark/>
          </w:tcPr>
          <w:p w14:paraId="7E250945" w14:textId="77777777" w:rsidR="000E4F14" w:rsidRPr="00574794" w:rsidRDefault="000E4F14" w:rsidP="000E4F14">
            <w:pPr>
              <w:ind w:left="284" w:firstLine="567"/>
              <w:jc w:val="both"/>
              <w:rPr>
                <w:i/>
                <w:iCs/>
                <w:sz w:val="24"/>
                <w:szCs w:val="24"/>
              </w:rPr>
            </w:pPr>
            <w:r w:rsidRPr="00574794">
              <w:rPr>
                <w:i/>
                <w:iCs/>
                <w:sz w:val="24"/>
                <w:szCs w:val="24"/>
              </w:rPr>
              <w:t>(</w:t>
            </w:r>
            <w:proofErr w:type="gramStart"/>
            <w:r>
              <w:rPr>
                <w:i/>
                <w:iCs/>
                <w:sz w:val="24"/>
                <w:szCs w:val="24"/>
              </w:rPr>
              <w:t>В</w:t>
            </w:r>
            <w:proofErr w:type="gramEnd"/>
            <w:r w:rsidRPr="00574794">
              <w:rPr>
                <w:i/>
                <w:iCs/>
                <w:sz w:val="24"/>
                <w:szCs w:val="24"/>
              </w:rPr>
              <w:t xml:space="preserve"> случае необходимости </w:t>
            </w:r>
            <w:r w:rsidRPr="00F05F8A">
              <w:rPr>
                <w:i/>
                <w:iCs/>
                <w:sz w:val="24"/>
                <w:szCs w:val="24"/>
              </w:rPr>
              <w:t>указываетс</w:t>
            </w:r>
            <w:r>
              <w:rPr>
                <w:i/>
                <w:iCs/>
                <w:sz w:val="24"/>
                <w:szCs w:val="24"/>
              </w:rPr>
              <w:t xml:space="preserve">я </w:t>
            </w:r>
            <w:r w:rsidRPr="00574794">
              <w:rPr>
                <w:i/>
                <w:iCs/>
                <w:sz w:val="24"/>
                <w:szCs w:val="24"/>
              </w:rPr>
              <w:t>дополнительная информация о результатах мониторинга этапа реализации инвестиционного проекта)</w:t>
            </w:r>
          </w:p>
          <w:p w14:paraId="6DE1899C" w14:textId="77777777" w:rsidR="000E4F14" w:rsidRDefault="000E4F14" w:rsidP="000E4F14">
            <w:pPr>
              <w:jc w:val="both"/>
              <w:rPr>
                <w:i/>
                <w:iCs/>
                <w:sz w:val="24"/>
                <w:szCs w:val="24"/>
              </w:rPr>
            </w:pPr>
          </w:p>
          <w:p w14:paraId="00691518" w14:textId="77777777" w:rsidR="000E4F14" w:rsidRPr="00574794" w:rsidRDefault="000E4F14" w:rsidP="000E4F14">
            <w:pPr>
              <w:jc w:val="both"/>
              <w:rPr>
                <w:i/>
                <w:iCs/>
                <w:sz w:val="24"/>
                <w:szCs w:val="24"/>
              </w:rPr>
            </w:pPr>
          </w:p>
          <w:p w14:paraId="5A5AF117" w14:textId="77777777" w:rsidR="000E4F14" w:rsidRPr="00574794" w:rsidRDefault="000E4F14" w:rsidP="000E4F14">
            <w:pPr>
              <w:jc w:val="center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III. Информация о возмещении затрат организации,</w:t>
            </w:r>
          </w:p>
          <w:p w14:paraId="6DDFE21C" w14:textId="77777777" w:rsidR="000E4F14" w:rsidRPr="00574794" w:rsidRDefault="000E4F14" w:rsidP="000E4F14">
            <w:pPr>
              <w:jc w:val="center"/>
              <w:rPr>
                <w:sz w:val="24"/>
                <w:szCs w:val="24"/>
              </w:rPr>
            </w:pPr>
            <w:r w:rsidRPr="00574794">
              <w:rPr>
                <w:sz w:val="24"/>
                <w:szCs w:val="24"/>
              </w:rPr>
              <w:t>реализующей проект</w:t>
            </w:r>
          </w:p>
          <w:p w14:paraId="40F243D5" w14:textId="77777777" w:rsidR="000E4F14" w:rsidRPr="00574794" w:rsidRDefault="000E4F14" w:rsidP="000E4F14">
            <w:pPr>
              <w:jc w:val="both"/>
              <w:rPr>
                <w:sz w:val="24"/>
                <w:szCs w:val="24"/>
              </w:rPr>
            </w:pPr>
          </w:p>
          <w:tbl>
            <w:tblPr>
              <w:tblW w:w="9471" w:type="dxa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"/>
              <w:gridCol w:w="7361"/>
              <w:gridCol w:w="348"/>
              <w:gridCol w:w="360"/>
              <w:gridCol w:w="277"/>
              <w:gridCol w:w="432"/>
              <w:gridCol w:w="138"/>
            </w:tblGrid>
            <w:tr w:rsidR="000E4F14" w:rsidRPr="00574794" w14:paraId="14CDE026" w14:textId="77777777" w:rsidTr="0037064D">
              <w:trPr>
                <w:gridAfter w:val="1"/>
                <w:wAfter w:w="138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9211F5E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73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6BD1C95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Наименование сведений</w:t>
                  </w:r>
                </w:p>
              </w:tc>
              <w:tc>
                <w:tcPr>
                  <w:tcW w:w="3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FFE6C40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E8BB148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n + 1</w:t>
                  </w:r>
                </w:p>
              </w:tc>
              <w:tc>
                <w:tcPr>
                  <w:tcW w:w="2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01D15CA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...</w:t>
                  </w:r>
                </w:p>
              </w:tc>
              <w:tc>
                <w:tcPr>
                  <w:tcW w:w="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6D998F5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n + m</w:t>
                  </w:r>
                </w:p>
              </w:tc>
            </w:tr>
            <w:tr w:rsidR="000E4F14" w:rsidRPr="00574794" w14:paraId="13677FDE" w14:textId="77777777" w:rsidTr="0037064D">
              <w:trPr>
                <w:gridAfter w:val="1"/>
                <w:wAfter w:w="138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91CDE4F" w14:textId="77777777" w:rsidR="000E4F14" w:rsidRPr="00574794" w:rsidRDefault="000E4F14" w:rsidP="000E4F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3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38941A3" w14:textId="77777777" w:rsidR="000E4F14" w:rsidRPr="00574794" w:rsidRDefault="000E4F14" w:rsidP="000E4F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3A7C1E2" w14:textId="77777777" w:rsidR="000E4F14" w:rsidRPr="00574794" w:rsidRDefault="000E4F14" w:rsidP="000E4F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5C5F9BB" w14:textId="77777777" w:rsidR="000E4F14" w:rsidRPr="00574794" w:rsidRDefault="000E4F14" w:rsidP="000E4F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70A53BA" w14:textId="77777777" w:rsidR="000E4F14" w:rsidRPr="00574794" w:rsidRDefault="000E4F14" w:rsidP="000E4F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23AC36A" w14:textId="77777777" w:rsidR="000E4F14" w:rsidRPr="00574794" w:rsidRDefault="000E4F14" w:rsidP="000E4F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</w:tr>
            <w:tr w:rsidR="000E4F14" w:rsidRPr="00574794" w14:paraId="197C1AB4" w14:textId="77777777" w:rsidTr="0037064D">
              <w:trPr>
                <w:gridAfter w:val="1"/>
                <w:wAfter w:w="138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4A130A2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3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6D3672E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Затраты на объекты сопутствующей инфраструктуры (млн. руб</w:t>
                  </w:r>
                  <w:r>
                    <w:rPr>
                      <w:sz w:val="24"/>
                      <w:szCs w:val="24"/>
                    </w:rPr>
                    <w:t>.</w:t>
                  </w:r>
                  <w:r w:rsidRPr="00574794">
                    <w:rPr>
                      <w:sz w:val="24"/>
                      <w:szCs w:val="24"/>
                    </w:rPr>
                    <w:t>), в том числе:</w:t>
                  </w:r>
                </w:p>
              </w:tc>
              <w:tc>
                <w:tcPr>
                  <w:tcW w:w="3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72A2F9E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871AD6B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C16C6BA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0D293C8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E4F14" w:rsidRPr="00574794" w14:paraId="5B34766D" w14:textId="77777777" w:rsidTr="0037064D">
              <w:trPr>
                <w:gridAfter w:val="1"/>
                <w:wAfter w:w="138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91923F6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73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4857386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(указывается наименование объекта сопутствующей инфраструктуры)</w:t>
                  </w:r>
                </w:p>
              </w:tc>
              <w:tc>
                <w:tcPr>
                  <w:tcW w:w="3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EADCFBE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D0793BA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6BB0908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056562B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E4F14" w:rsidRPr="00574794" w14:paraId="331D4BB1" w14:textId="77777777" w:rsidTr="0037064D">
              <w:trPr>
                <w:gridAfter w:val="1"/>
                <w:wAfter w:w="138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6B02664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73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EBD884C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8228767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FB15250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0AF7D02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75BAD8A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E4F14" w:rsidRPr="00574794" w14:paraId="33D8EA71" w14:textId="77777777" w:rsidTr="0037064D">
              <w:trPr>
                <w:gridAfter w:val="1"/>
                <w:wAfter w:w="138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5EDA6DC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3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9270C6F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Затраты на объекты обеспечива</w:t>
                  </w:r>
                  <w:r>
                    <w:rPr>
                      <w:sz w:val="24"/>
                      <w:szCs w:val="24"/>
                    </w:rPr>
                    <w:t>ющей инфраструктуры (млн. руб.</w:t>
                  </w:r>
                  <w:r w:rsidRPr="00574794">
                    <w:rPr>
                      <w:sz w:val="24"/>
                      <w:szCs w:val="24"/>
                    </w:rPr>
                    <w:t>),</w:t>
                  </w:r>
                </w:p>
                <w:p w14:paraId="3A14AEE1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в том числе:</w:t>
                  </w:r>
                </w:p>
              </w:tc>
              <w:tc>
                <w:tcPr>
                  <w:tcW w:w="3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685BC30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3915E19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AD3A4B2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46222AC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E4F14" w:rsidRPr="00574794" w14:paraId="5B86DF55" w14:textId="77777777" w:rsidTr="0037064D">
              <w:trPr>
                <w:gridAfter w:val="1"/>
                <w:wAfter w:w="138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3A6AF3E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73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C9DAE39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(указывается наименование объекта обеспечивающей инфраструктуры)</w:t>
                  </w:r>
                </w:p>
              </w:tc>
              <w:tc>
                <w:tcPr>
                  <w:tcW w:w="3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8318C3C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FDDB73B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7CB3FAD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B56C9C1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E4F14" w:rsidRPr="00574794" w14:paraId="4347DA81" w14:textId="77777777" w:rsidTr="0037064D">
              <w:trPr>
                <w:gridAfter w:val="1"/>
                <w:wAfter w:w="138" w:type="dxa"/>
              </w:trPr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032A122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73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15C8CB7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68F0985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86D0044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8B01F72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7B34416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E4F14" w:rsidRPr="00574794" w14:paraId="361ADB30" w14:textId="77777777" w:rsidTr="0037064D">
              <w:trPr>
                <w:gridAfter w:val="1"/>
                <w:wAfter w:w="138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69670E3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3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4758F21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 xml:space="preserve">Затраты на уплату процентов по кредитам и займам, купонного дохода </w:t>
                  </w:r>
                  <w:r>
                    <w:rPr>
                      <w:sz w:val="24"/>
                      <w:szCs w:val="24"/>
                    </w:rPr>
                    <w:t xml:space="preserve">            </w:t>
                  </w:r>
                  <w:r w:rsidRPr="00574794">
                    <w:rPr>
                      <w:sz w:val="24"/>
                      <w:szCs w:val="24"/>
                    </w:rPr>
                    <w:t>по облигационным займам, привлеченным для реализации инвестиционного проекта (млн. руб</w:t>
                  </w:r>
                  <w:r>
                    <w:rPr>
                      <w:sz w:val="24"/>
                      <w:szCs w:val="24"/>
                    </w:rPr>
                    <w:t>.</w:t>
                  </w:r>
                  <w:r w:rsidRPr="00574794">
                    <w:rPr>
                      <w:sz w:val="24"/>
                      <w:szCs w:val="24"/>
                    </w:rPr>
                    <w:t>), в том числе:</w:t>
                  </w:r>
                </w:p>
              </w:tc>
              <w:tc>
                <w:tcPr>
                  <w:tcW w:w="3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D00B695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F696AEA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A37655B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A381F6F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E4F14" w:rsidRPr="00574794" w14:paraId="5AB34CF1" w14:textId="77777777" w:rsidTr="0037064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C5FBFE1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3.1</w:t>
                  </w:r>
                </w:p>
              </w:tc>
              <w:tc>
                <w:tcPr>
                  <w:tcW w:w="7361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0510091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 xml:space="preserve">(указываются дата, номер, наименование, стороны договора кредита </w:t>
                  </w:r>
                  <w:r>
                    <w:rPr>
                      <w:sz w:val="24"/>
                      <w:szCs w:val="24"/>
                    </w:rPr>
                    <w:t xml:space="preserve">                  </w:t>
                  </w:r>
                  <w:r w:rsidRPr="00574794">
                    <w:rPr>
                      <w:sz w:val="24"/>
                      <w:szCs w:val="24"/>
                    </w:rPr>
                    <w:t>и (или) договора займа либо сведения об облигационном займе)</w:t>
                  </w:r>
                </w:p>
              </w:tc>
              <w:tc>
                <w:tcPr>
                  <w:tcW w:w="3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E8F8EBE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4640795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C83C302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5DD0270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E4F14" w:rsidRPr="00574794" w14:paraId="09FDAD38" w14:textId="77777777" w:rsidTr="0037064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B9B939E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3.2</w:t>
                  </w:r>
                </w:p>
              </w:tc>
              <w:tc>
                <w:tcPr>
                  <w:tcW w:w="73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A7AD49E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53B5810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0AE2D29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5076572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7CBA173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E4F14" w:rsidRPr="00574794" w14:paraId="7D953442" w14:textId="77777777" w:rsidTr="0037064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FAED6A1" w14:textId="0E4F6065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3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16CB436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Документально подтвержденные и фактически понесенные расходы, возникшие у организации, реализующей проект, вследствие нарушения условий стабилизационной оговорки (млн. руб</w:t>
                  </w:r>
                  <w:r>
                    <w:rPr>
                      <w:sz w:val="24"/>
                      <w:szCs w:val="24"/>
                    </w:rPr>
                    <w:t>.</w:t>
                  </w:r>
                  <w:r w:rsidRPr="00574794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24A274D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1D28AD8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525458D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1EA1E32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E4F14" w:rsidRPr="00574794" w14:paraId="40DAC27C" w14:textId="77777777" w:rsidTr="0037064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002CED9" w14:textId="79CD354D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  <w:r w:rsidRPr="00574794">
                    <w:rPr>
                      <w:sz w:val="24"/>
                      <w:szCs w:val="24"/>
                    </w:rPr>
                    <w:t>.1</w:t>
                  </w:r>
                </w:p>
              </w:tc>
              <w:tc>
                <w:tcPr>
                  <w:tcW w:w="73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6C632DF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(указывается направление расхода)</w:t>
                  </w:r>
                </w:p>
              </w:tc>
              <w:tc>
                <w:tcPr>
                  <w:tcW w:w="3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C9A7F42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E10F68C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BCF1E17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3C25244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E4F14" w:rsidRPr="00574794" w14:paraId="1238B758" w14:textId="77777777" w:rsidTr="0037064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363E956" w14:textId="74D6FF2D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  <w:r w:rsidRPr="00574794">
                    <w:rPr>
                      <w:sz w:val="24"/>
                      <w:szCs w:val="24"/>
                    </w:rPr>
                    <w:t>.2</w:t>
                  </w:r>
                </w:p>
              </w:tc>
              <w:tc>
                <w:tcPr>
                  <w:tcW w:w="73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AFB5D5C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8397973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FF50140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53DD13D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F90D499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E4F14" w:rsidRPr="00574794" w14:paraId="0B672650" w14:textId="77777777" w:rsidTr="0037064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4DE6291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3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27825FA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Объем уплаченных налогов (млн. руб</w:t>
                  </w:r>
                  <w:r>
                    <w:rPr>
                      <w:sz w:val="24"/>
                      <w:szCs w:val="24"/>
                    </w:rPr>
                    <w:t>.</w:t>
                  </w:r>
                  <w:r w:rsidRPr="00574794">
                    <w:rPr>
                      <w:sz w:val="24"/>
                      <w:szCs w:val="24"/>
                    </w:rPr>
                    <w:t>), в том числе:</w:t>
                  </w:r>
                </w:p>
              </w:tc>
              <w:tc>
                <w:tcPr>
                  <w:tcW w:w="3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6559E5E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DA95EFC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5ADA411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17BF4B3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E4F14" w:rsidRPr="00574794" w14:paraId="06E65380" w14:textId="77777777" w:rsidTr="0037064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F356FC8" w14:textId="4E2C08AB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4</w:t>
                  </w:r>
                  <w:r w:rsidRPr="00574794">
                    <w:rPr>
                      <w:sz w:val="24"/>
                      <w:szCs w:val="24"/>
                    </w:rPr>
                    <w:t>.1</w:t>
                  </w:r>
                </w:p>
              </w:tc>
              <w:tc>
                <w:tcPr>
                  <w:tcW w:w="73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00E0AC9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налог на прибыль организаций</w:t>
                  </w:r>
                  <w:r>
                    <w:rPr>
                      <w:sz w:val="24"/>
                      <w:szCs w:val="24"/>
                    </w:rPr>
                    <w:t xml:space="preserve">, подлежащий зачислению в </w:t>
                  </w:r>
                  <w:r w:rsidRPr="00574794">
                    <w:rPr>
                      <w:sz w:val="24"/>
                      <w:szCs w:val="24"/>
                    </w:rPr>
                    <w:t xml:space="preserve">бюджет 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574794">
                    <w:rPr>
                      <w:sz w:val="24"/>
                      <w:szCs w:val="24"/>
                    </w:rPr>
                    <w:t>Санкт-Петербурга</w:t>
                  </w:r>
                </w:p>
              </w:tc>
              <w:tc>
                <w:tcPr>
                  <w:tcW w:w="3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5C088EB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6514A91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7A67ECC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95B194D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E4F14" w:rsidRPr="00574794" w14:paraId="2BE84CA8" w14:textId="77777777" w:rsidTr="0037064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D1E15A3" w14:textId="1D83679C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  <w:r w:rsidRPr="00574794">
                    <w:rPr>
                      <w:sz w:val="24"/>
                      <w:szCs w:val="24"/>
                    </w:rPr>
                    <w:t>.2</w:t>
                  </w:r>
                </w:p>
              </w:tc>
              <w:tc>
                <w:tcPr>
                  <w:tcW w:w="73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630FAA4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налог на имущество организаций</w:t>
                  </w:r>
                </w:p>
              </w:tc>
              <w:tc>
                <w:tcPr>
                  <w:tcW w:w="3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00C12AF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A35AAC1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7E4663D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032E783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E4F14" w:rsidRPr="00574794" w14:paraId="238C28F5" w14:textId="77777777" w:rsidTr="0037064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9D18820" w14:textId="0DDF278F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  <w:r w:rsidRPr="00574794">
                    <w:rPr>
                      <w:sz w:val="24"/>
                      <w:szCs w:val="24"/>
                    </w:rPr>
                    <w:t>.3</w:t>
                  </w:r>
                </w:p>
              </w:tc>
              <w:tc>
                <w:tcPr>
                  <w:tcW w:w="73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65FE4DA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земельный налог</w:t>
                  </w:r>
                </w:p>
              </w:tc>
              <w:tc>
                <w:tcPr>
                  <w:tcW w:w="3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7DB65FF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6E4C991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215A906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40233DB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E4F14" w:rsidRPr="00574794" w14:paraId="1F46AD77" w14:textId="77777777" w:rsidTr="0037064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30C1505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574794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3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18F4EBD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 w:rsidRPr="00130B13">
                    <w:rPr>
                      <w:sz w:val="24"/>
                      <w:szCs w:val="24"/>
                    </w:rPr>
                    <w:t>Объем возмещенных затрат (расходов) организации, реализующей проект (млн. руб</w:t>
                  </w:r>
                  <w:r>
                    <w:rPr>
                      <w:sz w:val="24"/>
                      <w:szCs w:val="24"/>
                    </w:rPr>
                    <w:t>.</w:t>
                  </w:r>
                  <w:r w:rsidRPr="00130B13">
                    <w:rPr>
                      <w:sz w:val="24"/>
                      <w:szCs w:val="24"/>
                    </w:rPr>
                    <w:t>) в форме субсидии</w:t>
                  </w:r>
                </w:p>
              </w:tc>
              <w:tc>
                <w:tcPr>
                  <w:tcW w:w="3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1CC6E0B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AA67D7A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0289739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03E40BE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E4F14" w:rsidRPr="00574794" w14:paraId="7C413B10" w14:textId="77777777" w:rsidTr="0037064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5796C31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3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E389C52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Объем возмещенного </w:t>
                  </w:r>
                  <w:r w:rsidRPr="00130B13">
                    <w:rPr>
                      <w:sz w:val="24"/>
                      <w:szCs w:val="24"/>
                    </w:rPr>
                    <w:t xml:space="preserve">реального ущерба (убытков) </w:t>
                  </w:r>
                  <w:r>
                    <w:rPr>
                      <w:sz w:val="24"/>
                      <w:szCs w:val="24"/>
                    </w:rPr>
                    <w:t>(млн. руб.)</w:t>
                  </w:r>
                </w:p>
              </w:tc>
              <w:tc>
                <w:tcPr>
                  <w:tcW w:w="3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CD1CDD4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7D22844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45F820E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F0D4C9F" w14:textId="77777777" w:rsidR="000E4F14" w:rsidRPr="00574794" w:rsidRDefault="000E4F14" w:rsidP="000E4F1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D83C3B4" w14:textId="77777777" w:rsidR="000E4F14" w:rsidRPr="00574794" w:rsidRDefault="000E4F14" w:rsidP="000E4F14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</w:tbl>
    <w:p w14:paraId="270D3459" w14:textId="77777777" w:rsidR="000E4F14" w:rsidRPr="000D4C37" w:rsidRDefault="000E4F14" w:rsidP="000E4F14">
      <w:pPr>
        <w:ind w:left="284" w:firstLine="567"/>
        <w:jc w:val="center"/>
        <w:rPr>
          <w:sz w:val="24"/>
          <w:szCs w:val="24"/>
        </w:rPr>
      </w:pPr>
    </w:p>
    <w:p w14:paraId="409E05C9" w14:textId="77777777" w:rsidR="000E4F14" w:rsidRDefault="000E4F14" w:rsidP="000E4F14">
      <w:pPr>
        <w:ind w:firstLine="567"/>
        <w:jc w:val="center"/>
        <w:rPr>
          <w:b/>
          <w:bCs/>
          <w:sz w:val="24"/>
          <w:szCs w:val="24"/>
        </w:rPr>
      </w:pPr>
    </w:p>
    <w:p w14:paraId="0950C67E" w14:textId="77777777" w:rsidR="000E4F14" w:rsidRPr="000D4C37" w:rsidRDefault="000E4F14" w:rsidP="000E4F14">
      <w:pPr>
        <w:jc w:val="center"/>
        <w:rPr>
          <w:sz w:val="24"/>
          <w:szCs w:val="24"/>
        </w:rPr>
      </w:pPr>
      <w:r w:rsidRPr="000D4C37">
        <w:rPr>
          <w:sz w:val="24"/>
          <w:szCs w:val="24"/>
        </w:rPr>
        <w:t>IV. Информация об осуществленных мерах государственной</w:t>
      </w:r>
    </w:p>
    <w:p w14:paraId="7ADB7469" w14:textId="77777777" w:rsidR="000E4F14" w:rsidRPr="000D4C37" w:rsidRDefault="000E4F14" w:rsidP="000E4F14">
      <w:pPr>
        <w:jc w:val="center"/>
        <w:rPr>
          <w:sz w:val="24"/>
          <w:szCs w:val="24"/>
        </w:rPr>
      </w:pPr>
      <w:r w:rsidRPr="000D4C37">
        <w:rPr>
          <w:sz w:val="24"/>
          <w:szCs w:val="24"/>
        </w:rPr>
        <w:t>поддержки инвестиционного проекта</w:t>
      </w:r>
    </w:p>
    <w:p w14:paraId="500DD987" w14:textId="77777777" w:rsidR="000E4F14" w:rsidRPr="000D4C37" w:rsidRDefault="000E4F14" w:rsidP="000E4F14">
      <w:pPr>
        <w:ind w:left="284" w:firstLine="567"/>
        <w:jc w:val="center"/>
        <w:rPr>
          <w:sz w:val="24"/>
          <w:szCs w:val="24"/>
        </w:rPr>
      </w:pPr>
    </w:p>
    <w:tbl>
      <w:tblPr>
        <w:tblW w:w="9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"/>
        <w:gridCol w:w="6798"/>
        <w:gridCol w:w="2291"/>
      </w:tblGrid>
      <w:tr w:rsidR="000E4F14" w:rsidRPr="000D4C37" w14:paraId="455FB7C8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5EF3C6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0D4C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AC3B3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Мер</w:t>
            </w:r>
            <w:r>
              <w:rPr>
                <w:sz w:val="24"/>
                <w:szCs w:val="24"/>
              </w:rPr>
              <w:t>а</w:t>
            </w:r>
            <w:r w:rsidRPr="000D4C37">
              <w:rPr>
                <w:sz w:val="24"/>
                <w:szCs w:val="24"/>
              </w:rPr>
              <w:t xml:space="preserve"> поддержки 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F2A2E3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Объем, </w:t>
            </w:r>
            <w:r w:rsidRPr="000D4C37">
              <w:rPr>
                <w:sz w:val="24"/>
                <w:szCs w:val="24"/>
              </w:rPr>
              <w:t>млн.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0E4F14" w:rsidRPr="000D4C37" w14:paraId="18FB44DF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A3AEB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2F2E1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C93B4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E4F14" w:rsidRPr="000D4C37" w14:paraId="37405C77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8DE8D0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9708B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(указывается наименование меры поддержки и основание) 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F5D70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0D4C37" w14:paraId="4F464FBE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2825B6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3B80DA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CAD47C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0D4C37" w14:paraId="2246DEF7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6E1CCA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35962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Совокупный объем предоставленных мер государственной поддержки 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8E2F0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  </w:t>
            </w:r>
          </w:p>
        </w:tc>
      </w:tr>
    </w:tbl>
    <w:p w14:paraId="13E4720A" w14:textId="77777777" w:rsidR="000E4F14" w:rsidRDefault="000E4F14" w:rsidP="000E4F14">
      <w:pPr>
        <w:jc w:val="both"/>
        <w:rPr>
          <w:sz w:val="24"/>
          <w:szCs w:val="24"/>
        </w:rPr>
      </w:pPr>
      <w:r w:rsidRPr="000D4C37">
        <w:rPr>
          <w:sz w:val="24"/>
          <w:szCs w:val="24"/>
        </w:rPr>
        <w:t xml:space="preserve">  </w:t>
      </w:r>
    </w:p>
    <w:p w14:paraId="3DF7A7F9" w14:textId="77777777" w:rsidR="000E4F14" w:rsidRPr="000D4C37" w:rsidRDefault="000E4F14" w:rsidP="000E4F14">
      <w:pPr>
        <w:jc w:val="both"/>
        <w:rPr>
          <w:sz w:val="24"/>
          <w:szCs w:val="24"/>
        </w:rPr>
      </w:pPr>
    </w:p>
    <w:p w14:paraId="60F3DA17" w14:textId="77777777" w:rsidR="000E4F14" w:rsidRPr="000D4C37" w:rsidRDefault="000E4F14" w:rsidP="000E4F14">
      <w:pPr>
        <w:jc w:val="center"/>
        <w:rPr>
          <w:sz w:val="24"/>
          <w:szCs w:val="24"/>
        </w:rPr>
      </w:pPr>
      <w:bookmarkStart w:id="1" w:name="p288"/>
      <w:bookmarkEnd w:id="1"/>
      <w:r w:rsidRPr="000D4C37">
        <w:rPr>
          <w:sz w:val="24"/>
          <w:szCs w:val="24"/>
        </w:rPr>
        <w:t xml:space="preserve">V. Информация об обстоятельствах, указывающих на наличие </w:t>
      </w:r>
    </w:p>
    <w:p w14:paraId="06028E02" w14:textId="77777777" w:rsidR="000E4F14" w:rsidRPr="000D4C37" w:rsidRDefault="000E4F14" w:rsidP="000E4F14">
      <w:pPr>
        <w:jc w:val="center"/>
        <w:rPr>
          <w:sz w:val="24"/>
          <w:szCs w:val="24"/>
        </w:rPr>
      </w:pPr>
      <w:r w:rsidRPr="000D4C37">
        <w:rPr>
          <w:sz w:val="24"/>
          <w:szCs w:val="24"/>
        </w:rPr>
        <w:t xml:space="preserve">оснований для изменения или расторжения соглашения </w:t>
      </w:r>
    </w:p>
    <w:p w14:paraId="2B0E9A8D" w14:textId="77777777" w:rsidR="000E4F14" w:rsidRPr="000D4C37" w:rsidRDefault="000E4F14" w:rsidP="000E4F14">
      <w:pPr>
        <w:jc w:val="center"/>
        <w:rPr>
          <w:sz w:val="24"/>
          <w:szCs w:val="24"/>
        </w:rPr>
      </w:pPr>
      <w:r w:rsidRPr="000D4C37">
        <w:rPr>
          <w:sz w:val="24"/>
          <w:szCs w:val="24"/>
        </w:rPr>
        <w:t xml:space="preserve">(при их наличии) </w:t>
      </w:r>
    </w:p>
    <w:p w14:paraId="6A4BD30F" w14:textId="77777777" w:rsidR="000E4F14" w:rsidRPr="000D4C37" w:rsidRDefault="000E4F14" w:rsidP="000E4F14">
      <w:pPr>
        <w:jc w:val="both"/>
        <w:rPr>
          <w:sz w:val="24"/>
          <w:szCs w:val="24"/>
        </w:rPr>
      </w:pPr>
      <w:r w:rsidRPr="000D4C37">
        <w:rPr>
          <w:sz w:val="24"/>
          <w:szCs w:val="24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"/>
        <w:gridCol w:w="6527"/>
        <w:gridCol w:w="2278"/>
      </w:tblGrid>
      <w:tr w:rsidR="000E4F14" w:rsidRPr="000D4C37" w14:paraId="22B41B76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ECDD5B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0D4C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F4F661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Основание для изменения или расторжения соглашения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9CA6B3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Описание обстоятельства</w:t>
            </w:r>
            <w:r w:rsidRPr="007B7A0C">
              <w:rPr>
                <w:sz w:val="24"/>
                <w:szCs w:val="24"/>
                <w:vertAlign w:val="superscript"/>
              </w:rPr>
              <w:t>1</w:t>
            </w:r>
            <w:r w:rsidRPr="000D4C37">
              <w:rPr>
                <w:sz w:val="24"/>
                <w:szCs w:val="24"/>
              </w:rPr>
              <w:t xml:space="preserve"> </w:t>
            </w:r>
          </w:p>
        </w:tc>
      </w:tr>
      <w:tr w:rsidR="000E4F14" w:rsidRPr="000D4C37" w14:paraId="3D416574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E5010" w14:textId="77777777" w:rsidR="000E4F14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2599E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4DA23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E4F14" w:rsidRPr="000D4C37" w14:paraId="1BEF5419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DDECD5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bookmarkStart w:id="2" w:name="p295"/>
            <w:bookmarkEnd w:id="2"/>
            <w:r w:rsidRPr="000D4C3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36B1E" w14:textId="77777777" w:rsidR="000E4F14" w:rsidRPr="000D4C37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Включение в соглашение сведений об условиях связанного договора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C1192B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0D4C37" w14:paraId="12727D0F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1FE1FF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2DB3DA" w14:textId="77777777" w:rsidR="000E4F14" w:rsidRPr="000D4C37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Увеличение срока применения стабилизационной оговорки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597F38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0D4C37" w14:paraId="7BE88455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3469A3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D4C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C56D1A" w14:textId="77777777" w:rsidR="000E4F14" w:rsidRPr="000D4C37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Передача прав и обязанностей организации, реализующей проект (передача договора)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F764F3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0D4C37" w14:paraId="47DB4B8E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9AAB7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D4C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6EF72" w14:textId="77777777" w:rsidR="000E4F14" w:rsidRPr="000D4C37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Изменение реквизитов сторон соглашения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9CAE65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0D4C37" w14:paraId="767644F8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EE71E2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D4C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93C923" w14:textId="77777777" w:rsidR="000E4F14" w:rsidRPr="000D4C37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Невозможность реализации проекта в установленные в соглашении сроки в результате возникновения обстоятельств непреодолимой силы или в случае существ</w:t>
            </w:r>
            <w:r>
              <w:rPr>
                <w:sz w:val="24"/>
                <w:szCs w:val="24"/>
              </w:rPr>
              <w:t xml:space="preserve">енного изменения обстоятельств, </w:t>
            </w:r>
            <w:r w:rsidRPr="000D4C37">
              <w:rPr>
                <w:sz w:val="24"/>
                <w:szCs w:val="24"/>
              </w:rPr>
              <w:t xml:space="preserve">из которых стороны исходили при заключении соглашения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981BFB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0D4C37" w14:paraId="64041C94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0E7AA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42B1D" w14:textId="77777777" w:rsidR="000E4F14" w:rsidRPr="000D4C37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Включение в соглашение сведений о договоре о распределении затрат на объекты инфраструктуры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F6E6E1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0D4C37" w14:paraId="03C4FBC5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C9479D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0D4C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CD1074" w14:textId="77777777" w:rsidR="000E4F14" w:rsidRPr="000D4C37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proofErr w:type="spellStart"/>
            <w:r w:rsidRPr="000D4C37">
              <w:rPr>
                <w:sz w:val="24"/>
                <w:szCs w:val="24"/>
              </w:rPr>
              <w:t>Незаключение</w:t>
            </w:r>
            <w:proofErr w:type="spellEnd"/>
            <w:r w:rsidRPr="000D4C37">
              <w:rPr>
                <w:sz w:val="24"/>
                <w:szCs w:val="24"/>
              </w:rPr>
              <w:t xml:space="preserve"> организацией, реализующей проект, концессионного соглашения и (или) соглашения о государственно-частном партнерстве, неисполнение или ненадлежащее исполнение указанных соглашений </w:t>
            </w:r>
            <w:proofErr w:type="spellStart"/>
            <w:r w:rsidRPr="000D4C37">
              <w:rPr>
                <w:sz w:val="24"/>
                <w:szCs w:val="24"/>
              </w:rPr>
              <w:t>концедентом</w:t>
            </w:r>
            <w:proofErr w:type="spellEnd"/>
            <w:r w:rsidRPr="000D4C37">
              <w:rPr>
                <w:sz w:val="24"/>
                <w:szCs w:val="24"/>
              </w:rPr>
              <w:t xml:space="preserve"> и (или) публичным партнером, если т</w:t>
            </w:r>
            <w:r>
              <w:rPr>
                <w:sz w:val="24"/>
                <w:szCs w:val="24"/>
              </w:rPr>
              <w:t xml:space="preserve">акие соглашения предусматривают реализацию </w:t>
            </w:r>
            <w:r w:rsidRPr="000D4C37">
              <w:rPr>
                <w:sz w:val="24"/>
                <w:szCs w:val="24"/>
              </w:rPr>
              <w:t xml:space="preserve">инвестиционного </w:t>
            </w:r>
            <w:r w:rsidRPr="000D4C37">
              <w:rPr>
                <w:sz w:val="24"/>
                <w:szCs w:val="24"/>
              </w:rPr>
              <w:lastRenderedPageBreak/>
              <w:t xml:space="preserve">проекта, в отношении которого было также заключено соглашение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CF161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lastRenderedPageBreak/>
              <w:t xml:space="preserve">  </w:t>
            </w:r>
          </w:p>
        </w:tc>
      </w:tr>
      <w:tr w:rsidR="000E4F14" w:rsidRPr="000D4C37" w14:paraId="6A83E8CA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FB6CD7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D4C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B3764" w14:textId="77777777" w:rsidR="000E4F14" w:rsidRPr="000D4C37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Изменение характеристик (параметров) </w:t>
            </w:r>
            <w:r>
              <w:rPr>
                <w:sz w:val="24"/>
                <w:szCs w:val="24"/>
              </w:rPr>
              <w:t xml:space="preserve">объектов недвижимости, </w:t>
            </w:r>
            <w:r w:rsidRPr="000D4C37">
              <w:rPr>
                <w:sz w:val="24"/>
                <w:szCs w:val="24"/>
              </w:rPr>
              <w:t>создаваемых (строящихся) либо реконструируемых и (или) модернизируемых в рамках инвестиционного проекта</w:t>
            </w:r>
            <w:r>
              <w:rPr>
                <w:sz w:val="24"/>
                <w:szCs w:val="24"/>
              </w:rPr>
              <w:t xml:space="preserve">,  </w:t>
            </w:r>
            <w:r w:rsidRPr="000D4C37">
              <w:rPr>
                <w:sz w:val="24"/>
                <w:szCs w:val="24"/>
              </w:rPr>
              <w:t xml:space="preserve">в соответствии с утвержденной проектно-сметной документацией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8D584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0D4C37" w14:paraId="7E165662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86844B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D4C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E1534" w14:textId="77777777" w:rsidR="000E4F14" w:rsidRPr="000D4C37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Внесение изменений в инвестиционный проект в связи</w:t>
            </w:r>
            <w:r>
              <w:rPr>
                <w:sz w:val="24"/>
                <w:szCs w:val="24"/>
              </w:rPr>
              <w:t xml:space="preserve">                                         </w:t>
            </w:r>
            <w:r w:rsidRPr="000D4C37">
              <w:rPr>
                <w:sz w:val="24"/>
                <w:szCs w:val="24"/>
              </w:rPr>
              <w:t xml:space="preserve"> с необходимостью создания (строительства) либо реконструкции и (или) модернизации иных объектов недвижимости, включая объекты сопутствующей и (или) обеспечивающей инфраструктур, в соответствии с утвержденной</w:t>
            </w:r>
            <w:r>
              <w:rPr>
                <w:sz w:val="24"/>
                <w:szCs w:val="24"/>
              </w:rPr>
              <w:t xml:space="preserve"> </w:t>
            </w:r>
            <w:r w:rsidRPr="000D4C37">
              <w:rPr>
                <w:sz w:val="24"/>
                <w:szCs w:val="24"/>
              </w:rPr>
              <w:t xml:space="preserve">проектно-сметной документацией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02B34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0D4C37" w14:paraId="4DAF4145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CF9DE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0D4C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A94B0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Изменение объема капиталовложений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F6F203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0D4C37" w14:paraId="42EE01ED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67C849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0D4C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7B78A7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Изменение объема планируемых к возмещению затрат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07A3A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0D4C37" w14:paraId="2FB35069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CA881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0D4C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693AAD" w14:textId="77777777" w:rsidR="000E4F14" w:rsidRPr="000D4C37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Изменение формы меры государственной поддержки, предусмотренной</w:t>
            </w:r>
            <w:r>
              <w:rPr>
                <w:sz w:val="24"/>
                <w:szCs w:val="24"/>
              </w:rPr>
              <w:t xml:space="preserve"> в</w:t>
            </w:r>
            <w:r w:rsidRPr="000D4C37">
              <w:rPr>
                <w:sz w:val="24"/>
                <w:szCs w:val="24"/>
              </w:rPr>
              <w:t xml:space="preserve"> </w:t>
            </w:r>
            <w:hyperlink r:id="rId10" w:history="1">
              <w:r w:rsidRPr="000D4C37">
                <w:rPr>
                  <w:sz w:val="24"/>
                  <w:szCs w:val="24"/>
                </w:rPr>
                <w:t>част</w:t>
              </w:r>
              <w:r>
                <w:rPr>
                  <w:sz w:val="24"/>
                  <w:szCs w:val="24"/>
                </w:rPr>
                <w:t>и</w:t>
              </w:r>
              <w:r w:rsidRPr="000D4C37">
                <w:rPr>
                  <w:sz w:val="24"/>
                  <w:szCs w:val="24"/>
                </w:rPr>
                <w:t xml:space="preserve"> 1 статьи 15</w:t>
              </w:r>
            </w:hyperlink>
            <w:r w:rsidRPr="000D4C37">
              <w:rPr>
                <w:sz w:val="24"/>
                <w:szCs w:val="24"/>
              </w:rPr>
              <w:t xml:space="preserve"> Федерального закона </w:t>
            </w:r>
            <w:r>
              <w:rPr>
                <w:sz w:val="24"/>
                <w:szCs w:val="24"/>
              </w:rPr>
              <w:t xml:space="preserve">                            «</w:t>
            </w:r>
            <w:r w:rsidRPr="000D4C37">
              <w:rPr>
                <w:sz w:val="24"/>
                <w:szCs w:val="24"/>
              </w:rPr>
              <w:t>О защите и поощрении капиталовложений в Российской Федерации</w:t>
            </w:r>
            <w:r>
              <w:rPr>
                <w:sz w:val="24"/>
                <w:szCs w:val="24"/>
              </w:rPr>
              <w:t>»</w:t>
            </w:r>
            <w:r w:rsidRPr="000D4C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FCC235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0D4C37" w14:paraId="0A5B6803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2087DE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0D4C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08FA35" w14:textId="77777777" w:rsidR="000E4F14" w:rsidRPr="000D4C37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Изменения в законодательстве, улучшающие положение организации, реализующей проект, и имеющие обратную силу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73A3AF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0D4C37" w14:paraId="7A30872C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854DE7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0D4C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A4A65" w14:textId="77777777" w:rsidR="000E4F14" w:rsidRPr="000D4C37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Неосуществление капиталовложений, предусмотренных условиями соглашения, в течение более чем </w:t>
            </w:r>
            <w:r>
              <w:rPr>
                <w:sz w:val="24"/>
                <w:szCs w:val="24"/>
              </w:rPr>
              <w:t xml:space="preserve">двух </w:t>
            </w:r>
            <w:r w:rsidRPr="000D4C37">
              <w:rPr>
                <w:sz w:val="24"/>
                <w:szCs w:val="24"/>
              </w:rPr>
              <w:t xml:space="preserve">лет по истечении предусмотренного соглашением срока осуществления капиталовложений, а также дополнительного срока, предоставленного на осуществление капиталовложений в соответствии с </w:t>
            </w:r>
            <w:hyperlink r:id="rId11" w:history="1">
              <w:r w:rsidRPr="000D4C37">
                <w:rPr>
                  <w:sz w:val="24"/>
                  <w:szCs w:val="24"/>
                </w:rPr>
                <w:t xml:space="preserve">подпунктом </w:t>
              </w:r>
              <w:r>
                <w:rPr>
                  <w:sz w:val="24"/>
                  <w:szCs w:val="24"/>
                </w:rPr>
                <w:t>«</w:t>
              </w:r>
              <w:r w:rsidRPr="000D4C37">
                <w:rPr>
                  <w:sz w:val="24"/>
                  <w:szCs w:val="24"/>
                </w:rPr>
                <w:t>а</w:t>
              </w:r>
              <w:r>
                <w:rPr>
                  <w:sz w:val="24"/>
                  <w:szCs w:val="24"/>
                </w:rPr>
                <w:t>»</w:t>
              </w:r>
              <w:r w:rsidRPr="000D4C37">
                <w:rPr>
                  <w:sz w:val="24"/>
                  <w:szCs w:val="24"/>
                </w:rPr>
                <w:t xml:space="preserve"> пункта 3 части 8 статьи 10</w:t>
              </w:r>
            </w:hyperlink>
            <w:r w:rsidRPr="000D4C37">
              <w:rPr>
                <w:sz w:val="24"/>
                <w:szCs w:val="24"/>
              </w:rPr>
              <w:t xml:space="preserve"> Федерального закона </w:t>
            </w:r>
            <w:r>
              <w:rPr>
                <w:sz w:val="24"/>
                <w:szCs w:val="24"/>
              </w:rPr>
              <w:t>«</w:t>
            </w:r>
            <w:r w:rsidRPr="000D4C37">
              <w:rPr>
                <w:sz w:val="24"/>
                <w:szCs w:val="24"/>
              </w:rPr>
              <w:t xml:space="preserve">О защите и поощрении капиталовложений </w:t>
            </w:r>
            <w:r>
              <w:rPr>
                <w:sz w:val="24"/>
                <w:szCs w:val="24"/>
              </w:rPr>
              <w:t xml:space="preserve">                 </w:t>
            </w:r>
            <w:r w:rsidRPr="000D4C37">
              <w:rPr>
                <w:sz w:val="24"/>
                <w:szCs w:val="24"/>
              </w:rPr>
              <w:t>в Российской Федерации</w:t>
            </w:r>
            <w:r>
              <w:rPr>
                <w:sz w:val="24"/>
                <w:szCs w:val="24"/>
              </w:rPr>
              <w:t>»</w:t>
            </w:r>
            <w:r w:rsidRPr="000D4C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D4D65D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0D4C37" w14:paraId="04BF5C1D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E9793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0D4C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9AE27" w14:textId="77777777" w:rsidR="000E4F14" w:rsidRPr="000D4C37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proofErr w:type="spellStart"/>
            <w:r w:rsidRPr="000D4C37">
              <w:rPr>
                <w:sz w:val="24"/>
                <w:szCs w:val="24"/>
              </w:rPr>
              <w:t>Ненаступление</w:t>
            </w:r>
            <w:proofErr w:type="spellEnd"/>
            <w:r w:rsidRPr="000D4C37">
              <w:rPr>
                <w:sz w:val="24"/>
                <w:szCs w:val="24"/>
              </w:rPr>
              <w:t xml:space="preserve"> отдельных юридических фактов, предусмотренных условиями соглашения, в течение более чем </w:t>
            </w:r>
            <w:r>
              <w:rPr>
                <w:sz w:val="24"/>
                <w:szCs w:val="24"/>
              </w:rPr>
              <w:t>двух</w:t>
            </w:r>
            <w:r w:rsidRPr="000D4C37">
              <w:rPr>
                <w:sz w:val="24"/>
                <w:szCs w:val="24"/>
              </w:rPr>
              <w:t xml:space="preserve"> лет по истечении предусмотренного соглашением срока осуществления капиталовложений, а также дополнительного срока, предоставленного на осуществление капиталовложений </w:t>
            </w:r>
            <w:r>
              <w:rPr>
                <w:sz w:val="24"/>
                <w:szCs w:val="24"/>
              </w:rPr>
              <w:t xml:space="preserve">                                    </w:t>
            </w:r>
            <w:r w:rsidRPr="000D4C37">
              <w:rPr>
                <w:sz w:val="24"/>
                <w:szCs w:val="24"/>
              </w:rPr>
              <w:t xml:space="preserve">в соответствии с </w:t>
            </w:r>
            <w:hyperlink r:id="rId12" w:history="1">
              <w:r w:rsidRPr="000D4C37">
                <w:rPr>
                  <w:sz w:val="24"/>
                  <w:szCs w:val="24"/>
                </w:rPr>
                <w:t xml:space="preserve">подпунктом </w:t>
              </w:r>
              <w:r>
                <w:rPr>
                  <w:sz w:val="24"/>
                  <w:szCs w:val="24"/>
                </w:rPr>
                <w:t>«</w:t>
              </w:r>
              <w:r w:rsidRPr="000D4C37">
                <w:rPr>
                  <w:sz w:val="24"/>
                  <w:szCs w:val="24"/>
                </w:rPr>
                <w:t>а</w:t>
              </w:r>
              <w:r>
                <w:rPr>
                  <w:sz w:val="24"/>
                  <w:szCs w:val="24"/>
                </w:rPr>
                <w:t>»</w:t>
              </w:r>
              <w:r w:rsidRPr="000D4C37">
                <w:rPr>
                  <w:sz w:val="24"/>
                  <w:szCs w:val="24"/>
                </w:rPr>
                <w:t xml:space="preserve"> пункта 3 части 8 статьи 10</w:t>
              </w:r>
            </w:hyperlink>
            <w:r w:rsidRPr="000D4C37">
              <w:rPr>
                <w:sz w:val="24"/>
                <w:szCs w:val="24"/>
              </w:rPr>
              <w:t xml:space="preserve"> Федерального закона </w:t>
            </w:r>
            <w:r>
              <w:rPr>
                <w:sz w:val="24"/>
                <w:szCs w:val="24"/>
              </w:rPr>
              <w:t>«</w:t>
            </w:r>
            <w:r w:rsidRPr="000D4C37">
              <w:rPr>
                <w:sz w:val="24"/>
                <w:szCs w:val="24"/>
              </w:rPr>
              <w:t xml:space="preserve">О защите и поощрении капиталовложений </w:t>
            </w:r>
            <w:r>
              <w:rPr>
                <w:sz w:val="24"/>
                <w:szCs w:val="24"/>
              </w:rPr>
              <w:t xml:space="preserve">                 </w:t>
            </w:r>
            <w:r w:rsidRPr="000D4C37">
              <w:rPr>
                <w:sz w:val="24"/>
                <w:szCs w:val="24"/>
              </w:rPr>
              <w:t>в Российской Федерации</w:t>
            </w:r>
            <w:r>
              <w:rPr>
                <w:sz w:val="24"/>
                <w:szCs w:val="24"/>
              </w:rPr>
              <w:t>»</w:t>
            </w:r>
            <w:r w:rsidRPr="000D4C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2B0082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0D4C37" w14:paraId="2D71AD44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D72B1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0D4C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65C5F2" w14:textId="77777777" w:rsidR="000E4F14" w:rsidRPr="000D4C37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Нарушение организацией, реализующей проект, или </w:t>
            </w:r>
            <w:r>
              <w:rPr>
                <w:sz w:val="24"/>
                <w:szCs w:val="24"/>
              </w:rPr>
              <w:t xml:space="preserve">                                            </w:t>
            </w:r>
            <w:r w:rsidRPr="000D4C37">
              <w:rPr>
                <w:sz w:val="24"/>
                <w:szCs w:val="24"/>
              </w:rPr>
              <w:t xml:space="preserve">ее должностными лицами законодательства Российской Федерации, что привело к приостановлению деятельности организации, реализующей проект, либо к дисквалификации ее должностных лиц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79FFF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0D4C37" w14:paraId="6E2DDCFB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10C2F2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0D4C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13B56E" w14:textId="77777777" w:rsidR="000E4F14" w:rsidRPr="000D4C37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В отношении организации, реализующей проект, открыто конкурсное производство в соответствии с Федеральным </w:t>
            </w:r>
            <w:hyperlink r:id="rId13" w:history="1">
              <w:r w:rsidRPr="000D4C37">
                <w:rPr>
                  <w:sz w:val="24"/>
                  <w:szCs w:val="24"/>
                </w:rPr>
                <w:t>законом</w:t>
              </w:r>
            </w:hyperlink>
            <w:r w:rsidRPr="000D4C3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0D4C37">
              <w:rPr>
                <w:sz w:val="24"/>
                <w:szCs w:val="24"/>
              </w:rPr>
              <w:t>О несостоятельности (банкротстве)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23E5A6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0D4C37" w14:paraId="06177401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83748E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0D4C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B50A9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Принято решение о ликвидации организации, реализующей проект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F264F1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0D4C37" w14:paraId="0302619E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CA06FB" w14:textId="77777777" w:rsidR="000E4F14" w:rsidRPr="000D4C37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bookmarkStart w:id="3" w:name="p352"/>
            <w:bookmarkEnd w:id="3"/>
            <w:r>
              <w:rPr>
                <w:sz w:val="24"/>
                <w:szCs w:val="24"/>
              </w:rPr>
              <w:lastRenderedPageBreak/>
              <w:t>19</w:t>
            </w:r>
            <w:r w:rsidRPr="000D4C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7AA2FF" w14:textId="77777777" w:rsidR="000E4F14" w:rsidRPr="000D4C37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(указывается основание для изменения или расторжения соглашения)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C0C57" w14:textId="77777777" w:rsidR="000E4F14" w:rsidRPr="000D4C37" w:rsidRDefault="000E4F14" w:rsidP="000E4F14">
            <w:pPr>
              <w:spacing w:after="105"/>
              <w:rPr>
                <w:sz w:val="24"/>
                <w:szCs w:val="24"/>
              </w:rPr>
            </w:pPr>
            <w:r w:rsidRPr="000D4C37">
              <w:rPr>
                <w:sz w:val="24"/>
                <w:szCs w:val="24"/>
              </w:rPr>
              <w:t xml:space="preserve">  </w:t>
            </w:r>
          </w:p>
        </w:tc>
      </w:tr>
    </w:tbl>
    <w:p w14:paraId="0D678F1E" w14:textId="77777777" w:rsidR="000E4F14" w:rsidRDefault="000E4F14" w:rsidP="000E4F14">
      <w:pPr>
        <w:jc w:val="both"/>
        <w:rPr>
          <w:sz w:val="24"/>
          <w:szCs w:val="24"/>
        </w:rPr>
      </w:pPr>
      <w:r w:rsidRPr="000D4C37">
        <w:rPr>
          <w:sz w:val="24"/>
          <w:szCs w:val="24"/>
        </w:rPr>
        <w:t xml:space="preserve">  </w:t>
      </w:r>
    </w:p>
    <w:p w14:paraId="58EA2586" w14:textId="77777777" w:rsidR="000E4F14" w:rsidRPr="00A40FEA" w:rsidRDefault="000E4F14" w:rsidP="000E4F14">
      <w:pPr>
        <w:jc w:val="center"/>
        <w:rPr>
          <w:sz w:val="24"/>
          <w:szCs w:val="24"/>
        </w:rPr>
      </w:pPr>
      <w:r w:rsidRPr="00A40FEA">
        <w:rPr>
          <w:sz w:val="24"/>
          <w:szCs w:val="24"/>
        </w:rPr>
        <w:t xml:space="preserve">VI. Предложения организации, реализующей </w:t>
      </w:r>
    </w:p>
    <w:p w14:paraId="29AE7C4B" w14:textId="77777777" w:rsidR="000E4F14" w:rsidRPr="00A40FEA" w:rsidRDefault="000E4F14" w:rsidP="000E4F14">
      <w:pPr>
        <w:jc w:val="center"/>
        <w:rPr>
          <w:sz w:val="24"/>
          <w:szCs w:val="24"/>
        </w:rPr>
      </w:pPr>
      <w:r w:rsidRPr="00A40FEA">
        <w:rPr>
          <w:sz w:val="24"/>
          <w:szCs w:val="24"/>
        </w:rPr>
        <w:t xml:space="preserve">проект, в связи с наличием оснований для изменения </w:t>
      </w:r>
    </w:p>
    <w:p w14:paraId="25E31154" w14:textId="77777777" w:rsidR="000E4F14" w:rsidRPr="00A40FEA" w:rsidRDefault="000E4F14" w:rsidP="000E4F14">
      <w:pPr>
        <w:jc w:val="center"/>
        <w:rPr>
          <w:sz w:val="24"/>
          <w:szCs w:val="24"/>
        </w:rPr>
      </w:pPr>
      <w:r w:rsidRPr="00A40FEA">
        <w:rPr>
          <w:sz w:val="24"/>
          <w:szCs w:val="24"/>
        </w:rPr>
        <w:t xml:space="preserve">либо расторжения соглашения </w:t>
      </w:r>
    </w:p>
    <w:p w14:paraId="131C9351" w14:textId="77777777" w:rsidR="000E4F14" w:rsidRPr="00A40FEA" w:rsidRDefault="000E4F14" w:rsidP="000E4F14">
      <w:pPr>
        <w:jc w:val="both"/>
        <w:rPr>
          <w:sz w:val="24"/>
          <w:szCs w:val="24"/>
        </w:rPr>
      </w:pPr>
      <w:r w:rsidRPr="00A40FEA">
        <w:rPr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4538"/>
      </w:tblGrid>
      <w:tr w:rsidR="000E4F14" w:rsidRPr="00A40FEA" w14:paraId="6C81DAF9" w14:textId="77777777" w:rsidTr="000E4F14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4A4C4F0F" w14:textId="77777777" w:rsidR="000E4F14" w:rsidRPr="00A40FEA" w:rsidRDefault="000E4F14" w:rsidP="000E4F14">
            <w:pPr>
              <w:rPr>
                <w:sz w:val="24"/>
                <w:szCs w:val="24"/>
              </w:rPr>
            </w:pPr>
            <w:r w:rsidRPr="00A40FEA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A40FEA" w14:paraId="3BC13088" w14:textId="77777777" w:rsidTr="000E4F14"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4CBA6B35" w14:textId="77777777" w:rsidR="000E4F14" w:rsidRPr="00A40FEA" w:rsidRDefault="000E4F14" w:rsidP="000E4F14">
            <w:pPr>
              <w:rPr>
                <w:sz w:val="24"/>
                <w:szCs w:val="24"/>
              </w:rPr>
            </w:pPr>
            <w:r w:rsidRPr="00A40FEA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6AFA7B2" w14:textId="77777777" w:rsidR="000E4F14" w:rsidRPr="00A40FEA" w:rsidRDefault="000E4F14" w:rsidP="000E4F14">
            <w:pPr>
              <w:jc w:val="both"/>
              <w:rPr>
                <w:sz w:val="24"/>
                <w:szCs w:val="24"/>
              </w:rPr>
            </w:pPr>
            <w:r w:rsidRPr="00A40FEA">
              <w:rPr>
                <w:sz w:val="24"/>
                <w:szCs w:val="24"/>
              </w:rPr>
              <w:t xml:space="preserve">. </w:t>
            </w:r>
          </w:p>
        </w:tc>
      </w:tr>
    </w:tbl>
    <w:p w14:paraId="7D6F9537" w14:textId="77777777" w:rsidR="000E4F14" w:rsidRPr="00A40FEA" w:rsidRDefault="000E4F14" w:rsidP="000E4F14">
      <w:pPr>
        <w:jc w:val="both"/>
        <w:rPr>
          <w:sz w:val="24"/>
          <w:szCs w:val="24"/>
        </w:rPr>
      </w:pPr>
      <w:r w:rsidRPr="00A40FEA">
        <w:rPr>
          <w:sz w:val="24"/>
          <w:szCs w:val="24"/>
        </w:rPr>
        <w:t xml:space="preserve">  </w:t>
      </w:r>
    </w:p>
    <w:p w14:paraId="3CBC4795" w14:textId="77777777" w:rsidR="000E4F14" w:rsidRPr="00A40FEA" w:rsidRDefault="000E4F14" w:rsidP="000E4F14">
      <w:pPr>
        <w:jc w:val="center"/>
        <w:rPr>
          <w:sz w:val="24"/>
          <w:szCs w:val="24"/>
        </w:rPr>
      </w:pPr>
      <w:r w:rsidRPr="00A40FEA">
        <w:rPr>
          <w:sz w:val="24"/>
          <w:szCs w:val="24"/>
        </w:rPr>
        <w:t xml:space="preserve">VII. Приложения: документы, подтверждающие данные </w:t>
      </w:r>
    </w:p>
    <w:p w14:paraId="1E12E87C" w14:textId="77777777" w:rsidR="000E4F14" w:rsidRPr="00A40FEA" w:rsidRDefault="000E4F14" w:rsidP="000E4F14">
      <w:pPr>
        <w:jc w:val="center"/>
        <w:rPr>
          <w:sz w:val="24"/>
          <w:szCs w:val="24"/>
        </w:rPr>
      </w:pPr>
      <w:r w:rsidRPr="00A40FEA">
        <w:rPr>
          <w:sz w:val="24"/>
          <w:szCs w:val="24"/>
        </w:rPr>
        <w:t xml:space="preserve">по </w:t>
      </w:r>
      <w:hyperlink w:anchor="p61" w:history="1">
        <w:r w:rsidRPr="00A40FEA">
          <w:rPr>
            <w:sz w:val="24"/>
            <w:szCs w:val="24"/>
          </w:rPr>
          <w:t>разделам 2</w:t>
        </w:r>
      </w:hyperlink>
      <w:r w:rsidRPr="00A40FEA">
        <w:rPr>
          <w:sz w:val="24"/>
          <w:szCs w:val="24"/>
        </w:rPr>
        <w:t xml:space="preserve"> - </w:t>
      </w:r>
      <w:hyperlink w:anchor="p288" w:history="1">
        <w:r w:rsidRPr="00A40FEA">
          <w:rPr>
            <w:sz w:val="24"/>
            <w:szCs w:val="24"/>
          </w:rPr>
          <w:t>5</w:t>
        </w:r>
      </w:hyperlink>
      <w:r w:rsidRPr="00A40FEA">
        <w:rPr>
          <w:sz w:val="24"/>
          <w:szCs w:val="24"/>
        </w:rPr>
        <w:t xml:space="preserve"> настоящего документа, на _______ листах </w:t>
      </w:r>
    </w:p>
    <w:p w14:paraId="566DB037" w14:textId="25DAAB9B" w:rsidR="000E4F14" w:rsidRDefault="000E4F14" w:rsidP="000E4F14">
      <w:pPr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50F612EE" w14:textId="77777777" w:rsidR="000E4F14" w:rsidRPr="00A40FEA" w:rsidRDefault="000E4F14" w:rsidP="000E4F14">
      <w:pPr>
        <w:jc w:val="both"/>
        <w:rPr>
          <w:sz w:val="24"/>
          <w:szCs w:val="24"/>
        </w:rPr>
      </w:pP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1"/>
        <w:gridCol w:w="60"/>
        <w:gridCol w:w="1049"/>
        <w:gridCol w:w="60"/>
        <w:gridCol w:w="4850"/>
      </w:tblGrid>
      <w:tr w:rsidR="000E4F14" w:rsidRPr="00A40FEA" w14:paraId="5EE04668" w14:textId="77777777" w:rsidTr="000E4F14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90E1FA5" w14:textId="77777777" w:rsidR="000E4F14" w:rsidRPr="00A40FEA" w:rsidRDefault="000E4F14" w:rsidP="000E4F14">
            <w:pPr>
              <w:rPr>
                <w:sz w:val="24"/>
                <w:szCs w:val="24"/>
              </w:rPr>
            </w:pPr>
            <w:r w:rsidRPr="00A40FEA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DE0EBD6" w14:textId="77777777" w:rsidR="000E4F14" w:rsidRPr="00A40FEA" w:rsidRDefault="000E4F14" w:rsidP="000E4F14">
            <w:pPr>
              <w:rPr>
                <w:sz w:val="24"/>
                <w:szCs w:val="24"/>
              </w:rPr>
            </w:pPr>
            <w:r w:rsidRPr="00A40FEA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8C443FC" w14:textId="77777777" w:rsidR="000E4F14" w:rsidRPr="00A40FEA" w:rsidRDefault="000E4F14" w:rsidP="000E4F14">
            <w:pPr>
              <w:rPr>
                <w:sz w:val="24"/>
                <w:szCs w:val="24"/>
              </w:rPr>
            </w:pPr>
            <w:r w:rsidRPr="00A40FEA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C71132F" w14:textId="77777777" w:rsidR="000E4F14" w:rsidRPr="00A40FEA" w:rsidRDefault="000E4F14" w:rsidP="000E4F14">
            <w:pPr>
              <w:rPr>
                <w:sz w:val="24"/>
                <w:szCs w:val="24"/>
              </w:rPr>
            </w:pPr>
            <w:r w:rsidRPr="00A40FEA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8F9B6A2" w14:textId="77777777" w:rsidR="000E4F14" w:rsidRPr="00A40FEA" w:rsidRDefault="000E4F14" w:rsidP="000E4F14">
            <w:pPr>
              <w:rPr>
                <w:sz w:val="24"/>
                <w:szCs w:val="24"/>
              </w:rPr>
            </w:pPr>
            <w:r w:rsidRPr="00A40FEA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A40FEA" w14:paraId="343DB155" w14:textId="77777777" w:rsidTr="000E4F14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CF9F0A7" w14:textId="77777777" w:rsidR="000E4F14" w:rsidRPr="00A40FEA" w:rsidRDefault="000E4F14" w:rsidP="000E4F14">
            <w:pPr>
              <w:jc w:val="center"/>
              <w:rPr>
                <w:sz w:val="24"/>
                <w:szCs w:val="24"/>
              </w:rPr>
            </w:pPr>
            <w:r w:rsidRPr="00A40FE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</w:t>
            </w:r>
            <w:r w:rsidRPr="00A40FEA">
              <w:rPr>
                <w:sz w:val="24"/>
                <w:szCs w:val="24"/>
              </w:rPr>
              <w:t xml:space="preserve">ата) </w:t>
            </w:r>
          </w:p>
        </w:tc>
        <w:tc>
          <w:tcPr>
            <w:tcW w:w="0" w:type="auto"/>
            <w:hideMark/>
          </w:tcPr>
          <w:p w14:paraId="7B920D95" w14:textId="77777777" w:rsidR="000E4F14" w:rsidRPr="00A40FEA" w:rsidRDefault="000E4F14" w:rsidP="000E4F14">
            <w:pPr>
              <w:rPr>
                <w:sz w:val="24"/>
                <w:szCs w:val="24"/>
              </w:rPr>
            </w:pPr>
            <w:r w:rsidRPr="00A40FEA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D2001F2" w14:textId="77777777" w:rsidR="000E4F14" w:rsidRPr="00A40FEA" w:rsidRDefault="000E4F14" w:rsidP="000E4F14">
            <w:pPr>
              <w:rPr>
                <w:sz w:val="24"/>
                <w:szCs w:val="24"/>
              </w:rPr>
            </w:pPr>
            <w:r w:rsidRPr="00A40FEA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FF75B49" w14:textId="77777777" w:rsidR="000E4F14" w:rsidRPr="00A40FEA" w:rsidRDefault="000E4F14" w:rsidP="000E4F14">
            <w:pPr>
              <w:rPr>
                <w:sz w:val="24"/>
                <w:szCs w:val="24"/>
              </w:rPr>
            </w:pPr>
            <w:r w:rsidRPr="00A40FEA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7F9E6B9" w14:textId="77777777" w:rsidR="000E4F14" w:rsidRDefault="000E4F14" w:rsidP="000E4F14">
            <w:pPr>
              <w:rPr>
                <w:sz w:val="24"/>
                <w:szCs w:val="24"/>
              </w:rPr>
            </w:pPr>
            <w:r w:rsidRPr="00A40FEA">
              <w:rPr>
                <w:sz w:val="24"/>
                <w:szCs w:val="24"/>
              </w:rPr>
              <w:t xml:space="preserve">  </w:t>
            </w:r>
          </w:p>
          <w:p w14:paraId="2D7E9A0E" w14:textId="77777777" w:rsidR="000E4F14" w:rsidRDefault="000E4F14" w:rsidP="000E4F14">
            <w:pPr>
              <w:rPr>
                <w:sz w:val="24"/>
                <w:szCs w:val="24"/>
              </w:rPr>
            </w:pPr>
          </w:p>
          <w:p w14:paraId="0F75C61B" w14:textId="29153428" w:rsidR="000E4F14" w:rsidRPr="00A40FEA" w:rsidRDefault="000E4F14" w:rsidP="000E4F14">
            <w:pPr>
              <w:rPr>
                <w:sz w:val="24"/>
                <w:szCs w:val="24"/>
              </w:rPr>
            </w:pPr>
          </w:p>
        </w:tc>
      </w:tr>
      <w:tr w:rsidR="000E4F14" w:rsidRPr="00A40FEA" w14:paraId="0BF4AC97" w14:textId="77777777" w:rsidTr="000E4F14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DC8D435" w14:textId="77777777" w:rsidR="000E4F14" w:rsidRPr="00A40FEA" w:rsidRDefault="000E4F14" w:rsidP="000E4F14">
            <w:pPr>
              <w:rPr>
                <w:sz w:val="24"/>
                <w:szCs w:val="24"/>
              </w:rPr>
            </w:pPr>
            <w:r w:rsidRPr="00A40FEA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C81D649" w14:textId="77777777" w:rsidR="000E4F14" w:rsidRPr="00A40FEA" w:rsidRDefault="000E4F14" w:rsidP="000E4F14">
            <w:pPr>
              <w:rPr>
                <w:sz w:val="24"/>
                <w:szCs w:val="24"/>
              </w:rPr>
            </w:pPr>
            <w:r w:rsidRPr="00A40FEA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7C0690F9" w14:textId="77777777" w:rsidR="000E4F14" w:rsidRPr="00A40FEA" w:rsidRDefault="000E4F14" w:rsidP="000E4F14">
            <w:pPr>
              <w:rPr>
                <w:sz w:val="24"/>
                <w:szCs w:val="24"/>
              </w:rPr>
            </w:pPr>
            <w:r w:rsidRPr="00A40FEA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2F49439" w14:textId="77777777" w:rsidR="000E4F14" w:rsidRPr="00A40FEA" w:rsidRDefault="000E4F14" w:rsidP="000E4F14">
            <w:pPr>
              <w:rPr>
                <w:sz w:val="24"/>
                <w:szCs w:val="24"/>
              </w:rPr>
            </w:pPr>
            <w:r w:rsidRPr="00A40FEA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BE71A9D" w14:textId="77777777" w:rsidR="000E4F14" w:rsidRPr="00A40FEA" w:rsidRDefault="000E4F14" w:rsidP="000E4F14">
            <w:pPr>
              <w:rPr>
                <w:sz w:val="24"/>
                <w:szCs w:val="24"/>
              </w:rPr>
            </w:pPr>
            <w:r w:rsidRPr="00A40FEA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A40FEA" w14:paraId="22061145" w14:textId="77777777" w:rsidTr="000E4F14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48DCF22" w14:textId="77777777" w:rsidR="000E4F14" w:rsidRPr="00A40FEA" w:rsidRDefault="000E4F14" w:rsidP="000E4F14">
            <w:pPr>
              <w:jc w:val="center"/>
              <w:rPr>
                <w:sz w:val="24"/>
                <w:szCs w:val="24"/>
              </w:rPr>
            </w:pPr>
            <w:r w:rsidRPr="00A40FE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</w:t>
            </w:r>
            <w:r w:rsidRPr="00A40FEA">
              <w:rPr>
                <w:sz w:val="24"/>
                <w:szCs w:val="24"/>
              </w:rPr>
              <w:t xml:space="preserve">олжность уполномоченного лица) </w:t>
            </w:r>
          </w:p>
        </w:tc>
        <w:tc>
          <w:tcPr>
            <w:tcW w:w="0" w:type="auto"/>
            <w:hideMark/>
          </w:tcPr>
          <w:p w14:paraId="0F5020A0" w14:textId="77777777" w:rsidR="000E4F14" w:rsidRPr="00A40FEA" w:rsidRDefault="000E4F14" w:rsidP="000E4F14">
            <w:pPr>
              <w:rPr>
                <w:sz w:val="24"/>
                <w:szCs w:val="24"/>
              </w:rPr>
            </w:pPr>
            <w:r w:rsidRPr="00A40FEA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000425D" w14:textId="77777777" w:rsidR="000E4F14" w:rsidRPr="00A40FEA" w:rsidRDefault="000E4F14" w:rsidP="000E4F14">
            <w:pPr>
              <w:jc w:val="center"/>
              <w:rPr>
                <w:sz w:val="24"/>
                <w:szCs w:val="24"/>
              </w:rPr>
            </w:pPr>
            <w:r w:rsidRPr="00A40FE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</w:t>
            </w:r>
            <w:r w:rsidRPr="00A40FEA">
              <w:rPr>
                <w:sz w:val="24"/>
                <w:szCs w:val="24"/>
              </w:rPr>
              <w:t xml:space="preserve">одпись) </w:t>
            </w:r>
          </w:p>
        </w:tc>
        <w:tc>
          <w:tcPr>
            <w:tcW w:w="0" w:type="auto"/>
            <w:hideMark/>
          </w:tcPr>
          <w:p w14:paraId="74FEB203" w14:textId="77777777" w:rsidR="000E4F14" w:rsidRPr="00A40FEA" w:rsidRDefault="000E4F14" w:rsidP="000E4F14">
            <w:pPr>
              <w:rPr>
                <w:sz w:val="24"/>
                <w:szCs w:val="24"/>
              </w:rPr>
            </w:pPr>
            <w:r w:rsidRPr="00A40FEA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A002130" w14:textId="77777777" w:rsidR="000E4F14" w:rsidRPr="00A40FEA" w:rsidRDefault="000E4F14" w:rsidP="000E4F14">
            <w:pPr>
              <w:jc w:val="center"/>
              <w:rPr>
                <w:sz w:val="24"/>
                <w:szCs w:val="24"/>
              </w:rPr>
            </w:pPr>
            <w:r w:rsidRPr="00A40FE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Ф</w:t>
            </w:r>
            <w:r w:rsidRPr="00A40FEA">
              <w:rPr>
                <w:sz w:val="24"/>
                <w:szCs w:val="24"/>
              </w:rPr>
              <w:t xml:space="preserve">амилия, имя, отчество (при наличии) уполномоченного лица) </w:t>
            </w:r>
          </w:p>
        </w:tc>
      </w:tr>
    </w:tbl>
    <w:p w14:paraId="5DD14DF2" w14:textId="40FD009A" w:rsidR="000E4F14" w:rsidRDefault="000E4F14" w:rsidP="000E4F14">
      <w:pPr>
        <w:jc w:val="both"/>
        <w:rPr>
          <w:sz w:val="24"/>
          <w:szCs w:val="24"/>
        </w:rPr>
      </w:pPr>
      <w:bookmarkStart w:id="4" w:name="p389"/>
      <w:bookmarkEnd w:id="4"/>
    </w:p>
    <w:p w14:paraId="450CE7A4" w14:textId="1B1F544C" w:rsidR="000E4F14" w:rsidRDefault="000E4F14" w:rsidP="000E4F14">
      <w:pPr>
        <w:jc w:val="both"/>
        <w:rPr>
          <w:sz w:val="24"/>
          <w:szCs w:val="24"/>
        </w:rPr>
      </w:pPr>
    </w:p>
    <w:p w14:paraId="1BF1B9A9" w14:textId="236C37E7" w:rsidR="000E4F14" w:rsidRDefault="000E4F14" w:rsidP="000E4F14">
      <w:pPr>
        <w:jc w:val="both"/>
        <w:rPr>
          <w:sz w:val="24"/>
          <w:szCs w:val="24"/>
        </w:rPr>
      </w:pPr>
    </w:p>
    <w:p w14:paraId="09A9528B" w14:textId="3FD045C2" w:rsidR="000E4F14" w:rsidRDefault="000E4F14" w:rsidP="000E4F14">
      <w:pPr>
        <w:jc w:val="both"/>
        <w:rPr>
          <w:sz w:val="24"/>
          <w:szCs w:val="24"/>
        </w:rPr>
      </w:pPr>
    </w:p>
    <w:p w14:paraId="34110436" w14:textId="0BDB5234" w:rsidR="000E4F14" w:rsidRDefault="000E4F14" w:rsidP="000E4F14">
      <w:pPr>
        <w:jc w:val="both"/>
        <w:rPr>
          <w:sz w:val="24"/>
          <w:szCs w:val="24"/>
        </w:rPr>
      </w:pPr>
    </w:p>
    <w:p w14:paraId="77ED4C69" w14:textId="659948D6" w:rsidR="000E4F14" w:rsidRDefault="000E4F14" w:rsidP="000E4F14">
      <w:pPr>
        <w:jc w:val="both"/>
        <w:rPr>
          <w:sz w:val="24"/>
          <w:szCs w:val="24"/>
        </w:rPr>
      </w:pPr>
    </w:p>
    <w:p w14:paraId="448C1AC6" w14:textId="4DEC0063" w:rsidR="000E4F14" w:rsidRDefault="000E4F14" w:rsidP="000E4F14">
      <w:pPr>
        <w:jc w:val="both"/>
        <w:rPr>
          <w:sz w:val="24"/>
          <w:szCs w:val="24"/>
        </w:rPr>
      </w:pPr>
    </w:p>
    <w:p w14:paraId="71D7A35D" w14:textId="78A318F9" w:rsidR="000E4F14" w:rsidRDefault="000E4F14" w:rsidP="000E4F14">
      <w:pPr>
        <w:jc w:val="both"/>
        <w:rPr>
          <w:sz w:val="24"/>
          <w:szCs w:val="24"/>
        </w:rPr>
      </w:pPr>
    </w:p>
    <w:p w14:paraId="240201C5" w14:textId="7C0A9909" w:rsidR="000E4F14" w:rsidRDefault="000E4F14" w:rsidP="000E4F14">
      <w:pPr>
        <w:jc w:val="both"/>
        <w:rPr>
          <w:sz w:val="24"/>
          <w:szCs w:val="24"/>
        </w:rPr>
      </w:pPr>
    </w:p>
    <w:p w14:paraId="3D9DF07F" w14:textId="6F200649" w:rsidR="000E4F14" w:rsidRDefault="000E4F14" w:rsidP="000E4F14">
      <w:pPr>
        <w:jc w:val="both"/>
        <w:rPr>
          <w:sz w:val="24"/>
          <w:szCs w:val="24"/>
        </w:rPr>
      </w:pPr>
    </w:p>
    <w:p w14:paraId="3A9E09AB" w14:textId="5BE5B55E" w:rsidR="000E4F14" w:rsidRDefault="000E4F14" w:rsidP="000E4F14">
      <w:pPr>
        <w:jc w:val="both"/>
        <w:rPr>
          <w:sz w:val="24"/>
          <w:szCs w:val="24"/>
        </w:rPr>
      </w:pPr>
    </w:p>
    <w:p w14:paraId="166BC598" w14:textId="3F882805" w:rsidR="000E4F14" w:rsidRDefault="000E4F14" w:rsidP="000E4F14">
      <w:pPr>
        <w:jc w:val="both"/>
        <w:rPr>
          <w:sz w:val="24"/>
          <w:szCs w:val="24"/>
        </w:rPr>
      </w:pPr>
    </w:p>
    <w:p w14:paraId="6A6D2730" w14:textId="7B0C14D7" w:rsidR="000E4F14" w:rsidRDefault="000E4F14" w:rsidP="000E4F14">
      <w:pPr>
        <w:jc w:val="both"/>
        <w:rPr>
          <w:sz w:val="24"/>
          <w:szCs w:val="24"/>
        </w:rPr>
      </w:pPr>
    </w:p>
    <w:p w14:paraId="2B1B20F9" w14:textId="7799E4DE" w:rsidR="000E4F14" w:rsidRDefault="000E4F14" w:rsidP="000E4F14">
      <w:pPr>
        <w:jc w:val="both"/>
        <w:rPr>
          <w:sz w:val="24"/>
          <w:szCs w:val="24"/>
        </w:rPr>
      </w:pPr>
    </w:p>
    <w:p w14:paraId="65EE1BD9" w14:textId="7AAF2FC4" w:rsidR="00122FAA" w:rsidRDefault="00122FAA" w:rsidP="000E4F14">
      <w:pPr>
        <w:jc w:val="both"/>
        <w:rPr>
          <w:sz w:val="24"/>
          <w:szCs w:val="24"/>
        </w:rPr>
      </w:pPr>
    </w:p>
    <w:p w14:paraId="2DC86D89" w14:textId="7D1EFA01" w:rsidR="00122FAA" w:rsidRDefault="00122FAA" w:rsidP="000E4F14">
      <w:pPr>
        <w:jc w:val="both"/>
        <w:rPr>
          <w:sz w:val="24"/>
          <w:szCs w:val="24"/>
        </w:rPr>
      </w:pPr>
    </w:p>
    <w:p w14:paraId="286A0561" w14:textId="065D2E63" w:rsidR="00122FAA" w:rsidRDefault="00122FAA" w:rsidP="000E4F14">
      <w:pPr>
        <w:jc w:val="both"/>
        <w:rPr>
          <w:sz w:val="24"/>
          <w:szCs w:val="24"/>
        </w:rPr>
      </w:pPr>
    </w:p>
    <w:p w14:paraId="3FC93EC4" w14:textId="77777777" w:rsidR="00122FAA" w:rsidRDefault="00122FAA" w:rsidP="000E4F14">
      <w:pPr>
        <w:jc w:val="both"/>
        <w:rPr>
          <w:sz w:val="24"/>
          <w:szCs w:val="24"/>
        </w:rPr>
      </w:pPr>
    </w:p>
    <w:p w14:paraId="2B576FDB" w14:textId="546AE752" w:rsidR="000E4F14" w:rsidRDefault="000E4F14" w:rsidP="000E4F14">
      <w:pPr>
        <w:jc w:val="both"/>
        <w:rPr>
          <w:sz w:val="24"/>
          <w:szCs w:val="24"/>
        </w:rPr>
      </w:pPr>
    </w:p>
    <w:p w14:paraId="24390890" w14:textId="3B0A32A3" w:rsidR="000E4F14" w:rsidRDefault="000E4F14" w:rsidP="000E4F14">
      <w:pPr>
        <w:jc w:val="both"/>
        <w:rPr>
          <w:sz w:val="24"/>
          <w:szCs w:val="24"/>
        </w:rPr>
      </w:pPr>
    </w:p>
    <w:p w14:paraId="39D91A0E" w14:textId="56BCD8EC" w:rsidR="000E4F14" w:rsidRDefault="000E4F14" w:rsidP="000E4F14">
      <w:pPr>
        <w:jc w:val="both"/>
        <w:rPr>
          <w:sz w:val="24"/>
          <w:szCs w:val="24"/>
        </w:rPr>
      </w:pPr>
    </w:p>
    <w:p w14:paraId="3378C288" w14:textId="41A81A80" w:rsidR="00CD7629" w:rsidRDefault="000E4F14" w:rsidP="000E4F14">
      <w:pPr>
        <w:widowControl w:val="0"/>
        <w:kinsoku w:val="0"/>
        <w:overflowPunct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7B7A0C">
        <w:rPr>
          <w:sz w:val="24"/>
          <w:szCs w:val="24"/>
          <w:vertAlign w:val="superscript"/>
        </w:rPr>
        <w:t>1</w:t>
      </w:r>
      <w:r w:rsidRPr="00A40FEA">
        <w:rPr>
          <w:sz w:val="24"/>
          <w:szCs w:val="24"/>
        </w:rPr>
        <w:t xml:space="preserve"> В </w:t>
      </w:r>
      <w:hyperlink w:anchor="p295" w:history="1">
        <w:r w:rsidRPr="00A40FEA">
          <w:rPr>
            <w:sz w:val="24"/>
            <w:szCs w:val="24"/>
          </w:rPr>
          <w:t>пунктах 1</w:t>
        </w:r>
      </w:hyperlink>
      <w:r w:rsidRPr="00A40FEA">
        <w:rPr>
          <w:sz w:val="24"/>
          <w:szCs w:val="24"/>
        </w:rPr>
        <w:t xml:space="preserve"> - 19 </w:t>
      </w:r>
      <w:r>
        <w:rPr>
          <w:sz w:val="24"/>
          <w:szCs w:val="24"/>
        </w:rPr>
        <w:t xml:space="preserve">раздела </w:t>
      </w:r>
      <w:r>
        <w:rPr>
          <w:sz w:val="24"/>
          <w:szCs w:val="24"/>
          <w:lang w:val="en-US"/>
        </w:rPr>
        <w:t>V</w:t>
      </w:r>
      <w:r w:rsidRPr="001C68A4">
        <w:rPr>
          <w:sz w:val="24"/>
          <w:szCs w:val="24"/>
        </w:rPr>
        <w:t xml:space="preserve"> </w:t>
      </w:r>
      <w:r w:rsidRPr="00A40FEA">
        <w:rPr>
          <w:sz w:val="24"/>
          <w:szCs w:val="24"/>
        </w:rPr>
        <w:t xml:space="preserve">настоящего </w:t>
      </w:r>
      <w:r>
        <w:rPr>
          <w:sz w:val="24"/>
          <w:szCs w:val="24"/>
        </w:rPr>
        <w:t>приложения</w:t>
      </w:r>
      <w:r w:rsidRPr="00A40FEA">
        <w:rPr>
          <w:sz w:val="24"/>
          <w:szCs w:val="24"/>
        </w:rPr>
        <w:t xml:space="preserve"> указывается, существуют или отсутствуют нарушения соглашения и (или) основания для его изменения либо расторжения.</w:t>
      </w:r>
    </w:p>
    <w:p w14:paraId="3270F505" w14:textId="3274871A" w:rsidR="00CD7629" w:rsidRDefault="00CD7629" w:rsidP="000E4F14">
      <w:pPr>
        <w:widowControl w:val="0"/>
        <w:kinsoku w:val="0"/>
        <w:overflowPunct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</w:p>
    <w:p w14:paraId="36D69BC8" w14:textId="77777777" w:rsidR="000E4F14" w:rsidRDefault="000E4F14" w:rsidP="000E4F14">
      <w:pPr>
        <w:widowControl w:val="0"/>
        <w:kinsoku w:val="0"/>
        <w:overflowPunct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  <w:sectPr w:rsidR="000E4F14" w:rsidSect="006F66B6">
          <w:pgSz w:w="11906" w:h="16838"/>
          <w:pgMar w:top="567" w:right="850" w:bottom="851" w:left="1701" w:header="720" w:footer="720" w:gutter="0"/>
          <w:cols w:space="720"/>
          <w:docGrid w:linePitch="381"/>
        </w:sectPr>
      </w:pPr>
    </w:p>
    <w:p w14:paraId="3BA10BDD" w14:textId="77777777" w:rsidR="000E4F14" w:rsidRPr="00BB6510" w:rsidRDefault="000E4F14" w:rsidP="000E4F14">
      <w:pPr>
        <w:ind w:left="5103" w:firstLine="567"/>
        <w:rPr>
          <w:sz w:val="24"/>
          <w:szCs w:val="26"/>
        </w:rPr>
      </w:pPr>
    </w:p>
    <w:p w14:paraId="2C50FE18" w14:textId="50F562A0" w:rsidR="000E4F14" w:rsidRPr="000E4F14" w:rsidRDefault="000E4F14" w:rsidP="000E4F14">
      <w:pPr>
        <w:ind w:left="5103" w:firstLine="567"/>
        <w:rPr>
          <w:sz w:val="24"/>
          <w:szCs w:val="26"/>
        </w:rPr>
      </w:pPr>
      <w:r>
        <w:rPr>
          <w:sz w:val="24"/>
          <w:szCs w:val="26"/>
        </w:rPr>
        <w:t xml:space="preserve">Приложение № 3 </w:t>
      </w:r>
    </w:p>
    <w:p w14:paraId="3A30AC45" w14:textId="77777777" w:rsidR="000E4F14" w:rsidRDefault="000E4F14" w:rsidP="000E4F14">
      <w:pPr>
        <w:ind w:left="5103" w:firstLine="567"/>
        <w:rPr>
          <w:sz w:val="24"/>
          <w:szCs w:val="26"/>
        </w:rPr>
      </w:pPr>
      <w:r>
        <w:rPr>
          <w:sz w:val="24"/>
          <w:szCs w:val="26"/>
        </w:rPr>
        <w:t>К постановлению</w:t>
      </w:r>
    </w:p>
    <w:p w14:paraId="784DACD4" w14:textId="77777777" w:rsidR="000E4F14" w:rsidRDefault="000E4F14" w:rsidP="000E4F14">
      <w:pPr>
        <w:ind w:left="5103" w:firstLine="567"/>
        <w:rPr>
          <w:sz w:val="24"/>
          <w:szCs w:val="26"/>
        </w:rPr>
      </w:pPr>
      <w:r>
        <w:rPr>
          <w:sz w:val="24"/>
          <w:szCs w:val="26"/>
        </w:rPr>
        <w:t xml:space="preserve">Правительства Санкт-Петербурга </w:t>
      </w:r>
    </w:p>
    <w:p w14:paraId="56EC3215" w14:textId="77777777" w:rsidR="000E4F14" w:rsidRPr="006F66B6" w:rsidRDefault="000E4F14" w:rsidP="000E4F14">
      <w:pPr>
        <w:ind w:left="5103" w:firstLine="567"/>
        <w:rPr>
          <w:sz w:val="24"/>
          <w:szCs w:val="26"/>
        </w:rPr>
      </w:pPr>
      <w:r>
        <w:rPr>
          <w:sz w:val="24"/>
          <w:szCs w:val="26"/>
        </w:rPr>
        <w:t>От «__</w:t>
      </w:r>
      <w:proofErr w:type="gramStart"/>
      <w:r>
        <w:rPr>
          <w:sz w:val="24"/>
          <w:szCs w:val="26"/>
        </w:rPr>
        <w:t>_»_</w:t>
      </w:r>
      <w:proofErr w:type="gramEnd"/>
      <w:r>
        <w:rPr>
          <w:sz w:val="24"/>
          <w:szCs w:val="26"/>
        </w:rPr>
        <w:t>__________20__№____</w:t>
      </w:r>
    </w:p>
    <w:p w14:paraId="6223126F" w14:textId="77777777" w:rsidR="000E4F14" w:rsidRDefault="000E4F14" w:rsidP="000E4F14">
      <w:pPr>
        <w:pStyle w:val="HTML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2049A8" w14:textId="382AFC8F" w:rsidR="000E4F14" w:rsidRDefault="000E4F14" w:rsidP="000E4F14">
      <w:pPr>
        <w:pStyle w:val="HTML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ECFE849" w14:textId="77777777" w:rsidR="000E4F14" w:rsidRDefault="000E4F14" w:rsidP="000E4F14">
      <w:pPr>
        <w:pStyle w:val="HTML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8710CD" w14:textId="23B6971D" w:rsidR="000E4F14" w:rsidRPr="00130B13" w:rsidRDefault="000E4F14" w:rsidP="000E4F14">
      <w:pPr>
        <w:pStyle w:val="HTML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B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</w:t>
      </w:r>
    </w:p>
    <w:p w14:paraId="369C7891" w14:textId="77777777" w:rsidR="000E4F14" w:rsidRPr="00130B13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4"/>
          <w:szCs w:val="24"/>
        </w:rPr>
      </w:pPr>
      <w:r w:rsidRPr="00130B13">
        <w:rPr>
          <w:b/>
          <w:bCs/>
          <w:sz w:val="24"/>
          <w:szCs w:val="24"/>
        </w:rPr>
        <w:t>по результатам мониторинга исполнения условий соглашения</w:t>
      </w:r>
    </w:p>
    <w:p w14:paraId="2BCA2253" w14:textId="77777777" w:rsidR="000E4F14" w:rsidRPr="00130B13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4"/>
          <w:szCs w:val="24"/>
        </w:rPr>
      </w:pPr>
      <w:r w:rsidRPr="00130B13">
        <w:rPr>
          <w:b/>
          <w:bCs/>
          <w:sz w:val="24"/>
          <w:szCs w:val="24"/>
        </w:rPr>
        <w:t>о защите и поощрении капиталовложений и условий реализации</w:t>
      </w:r>
    </w:p>
    <w:p w14:paraId="0493A738" w14:textId="77777777" w:rsidR="000E4F14" w:rsidRPr="00130B13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4"/>
          <w:szCs w:val="24"/>
        </w:rPr>
      </w:pPr>
      <w:r w:rsidRPr="00130B13">
        <w:rPr>
          <w:b/>
          <w:bCs/>
          <w:sz w:val="24"/>
          <w:szCs w:val="24"/>
        </w:rPr>
        <w:t>инвестиционного проекта, в отношении которого заключено</w:t>
      </w:r>
    </w:p>
    <w:p w14:paraId="2F82B363" w14:textId="77777777" w:rsidR="000E4F14" w:rsidRPr="00130B13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4"/>
          <w:szCs w:val="24"/>
        </w:rPr>
      </w:pPr>
      <w:r w:rsidRPr="00130B13">
        <w:rPr>
          <w:b/>
          <w:bCs/>
          <w:sz w:val="24"/>
          <w:szCs w:val="24"/>
        </w:rPr>
        <w:t>такое соглашение, в том числе этапов реализации</w:t>
      </w:r>
    </w:p>
    <w:p w14:paraId="44289E9A" w14:textId="77777777" w:rsidR="000E4F14" w:rsidRPr="008C7CDD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4"/>
          <w:szCs w:val="24"/>
        </w:rPr>
      </w:pPr>
      <w:r w:rsidRPr="00130B13">
        <w:rPr>
          <w:b/>
          <w:bCs/>
          <w:sz w:val="24"/>
          <w:szCs w:val="24"/>
        </w:rPr>
        <w:t>инвестиционного проекта</w:t>
      </w:r>
    </w:p>
    <w:p w14:paraId="65595847" w14:textId="77777777" w:rsidR="000E4F14" w:rsidRDefault="000E4F14" w:rsidP="000E4F14">
      <w:pPr>
        <w:pStyle w:val="formattext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14:paraId="2F9C8FEF" w14:textId="77777777" w:rsidR="000E4F14" w:rsidRDefault="000E4F14" w:rsidP="000E4F14">
      <w:pPr>
        <w:pStyle w:val="formattext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14:paraId="244A8C22" w14:textId="77777777" w:rsidR="000E4F14" w:rsidRPr="00130B13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4"/>
          <w:szCs w:val="24"/>
        </w:rPr>
      </w:pPr>
      <w:r w:rsidRPr="00130B13">
        <w:rPr>
          <w:sz w:val="24"/>
          <w:szCs w:val="24"/>
        </w:rPr>
        <w:t>Настоящая справка подготовлена ________________________________________</w:t>
      </w:r>
    </w:p>
    <w:p w14:paraId="5AEEB2B1" w14:textId="77777777" w:rsidR="000E4F14" w:rsidRPr="00130B13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i/>
          <w:iCs/>
          <w:sz w:val="24"/>
          <w:szCs w:val="24"/>
        </w:rPr>
      </w:pPr>
      <w:r w:rsidRPr="00130B13">
        <w:rPr>
          <w:i/>
          <w:iCs/>
          <w:sz w:val="24"/>
          <w:szCs w:val="24"/>
        </w:rPr>
        <w:t xml:space="preserve">                             </w:t>
      </w:r>
      <w:r>
        <w:rPr>
          <w:i/>
          <w:iCs/>
          <w:sz w:val="24"/>
          <w:szCs w:val="24"/>
        </w:rPr>
        <w:t xml:space="preserve">                      </w:t>
      </w:r>
      <w:r w:rsidRPr="00130B13"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П</w:t>
      </w:r>
      <w:r w:rsidRPr="00130B13">
        <w:rPr>
          <w:i/>
          <w:iCs/>
          <w:sz w:val="24"/>
          <w:szCs w:val="24"/>
        </w:rPr>
        <w:t>олное наименование</w:t>
      </w:r>
      <w:r>
        <w:rPr>
          <w:i/>
          <w:iCs/>
          <w:sz w:val="24"/>
          <w:szCs w:val="24"/>
        </w:rPr>
        <w:t xml:space="preserve"> уполномоченного органа</w:t>
      </w:r>
      <w:r w:rsidRPr="00130B13">
        <w:rPr>
          <w:i/>
          <w:iCs/>
          <w:sz w:val="24"/>
          <w:szCs w:val="24"/>
        </w:rPr>
        <w:t xml:space="preserve">)                                 </w:t>
      </w:r>
    </w:p>
    <w:p w14:paraId="124A0EF0" w14:textId="77777777" w:rsidR="000E4F14" w:rsidRPr="00130B13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sz w:val="24"/>
          <w:szCs w:val="24"/>
        </w:rPr>
      </w:pPr>
      <w:r w:rsidRPr="00130B13">
        <w:rPr>
          <w:sz w:val="24"/>
          <w:szCs w:val="24"/>
        </w:rPr>
        <w:t xml:space="preserve">по результатам проверки исполнения условий  соглашения о защите и поощрении капиталовложений от _____________, регистрационный  номер  ________  </w:t>
      </w:r>
      <w:r w:rsidRPr="00130B13">
        <w:rPr>
          <w:sz w:val="24"/>
          <w:szCs w:val="24"/>
        </w:rPr>
        <w:br/>
        <w:t>(далее - соглашение) и условий реализации</w:t>
      </w:r>
      <w:r>
        <w:rPr>
          <w:sz w:val="24"/>
          <w:szCs w:val="24"/>
        </w:rPr>
        <w:t xml:space="preserve"> </w:t>
      </w:r>
      <w:r w:rsidRPr="00130B13">
        <w:rPr>
          <w:sz w:val="24"/>
          <w:szCs w:val="24"/>
        </w:rPr>
        <w:t>инвестиционного  проекта, в отношении которого заключено данное соглашение,</w:t>
      </w:r>
      <w:r>
        <w:rPr>
          <w:sz w:val="24"/>
          <w:szCs w:val="24"/>
        </w:rPr>
        <w:t xml:space="preserve"> </w:t>
      </w:r>
      <w:r w:rsidRPr="00130B13">
        <w:rPr>
          <w:sz w:val="24"/>
          <w:szCs w:val="24"/>
        </w:rPr>
        <w:t>в  том  числе  этапов  реализации  инвестиционного  проекта,  за  период  с</w:t>
      </w:r>
      <w:r>
        <w:rPr>
          <w:sz w:val="24"/>
          <w:szCs w:val="24"/>
        </w:rPr>
        <w:t xml:space="preserve"> </w:t>
      </w:r>
      <w:r w:rsidRPr="00130B13">
        <w:rPr>
          <w:sz w:val="24"/>
          <w:szCs w:val="24"/>
        </w:rPr>
        <w:t xml:space="preserve">___________ 20__ г. по ___________ 20__ г. </w:t>
      </w:r>
      <w:r>
        <w:rPr>
          <w:sz w:val="24"/>
          <w:szCs w:val="24"/>
        </w:rPr>
        <w:t xml:space="preserve">                 </w:t>
      </w:r>
      <w:r w:rsidRPr="00130B13">
        <w:rPr>
          <w:sz w:val="24"/>
          <w:szCs w:val="24"/>
        </w:rPr>
        <w:t>и содержит следующую информацию:</w:t>
      </w:r>
    </w:p>
    <w:p w14:paraId="3E2BD079" w14:textId="77777777" w:rsidR="000E4F14" w:rsidRDefault="000E4F14" w:rsidP="000E4F14">
      <w:pPr>
        <w:pStyle w:val="formattext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14:paraId="31E99025" w14:textId="77777777" w:rsidR="000E4F14" w:rsidRDefault="000E4F14" w:rsidP="000E4F14">
      <w:pPr>
        <w:pStyle w:val="formattext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14:paraId="684B9B47" w14:textId="77777777" w:rsidR="000E4F14" w:rsidRDefault="000E4F14" w:rsidP="000E4F14">
      <w:pPr>
        <w:pStyle w:val="formattext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130B13">
        <w:t>I. Информация о соглашении</w:t>
      </w:r>
    </w:p>
    <w:p w14:paraId="3790E9B4" w14:textId="77777777" w:rsidR="000E4F14" w:rsidRDefault="000E4F14" w:rsidP="000E4F14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both"/>
        <w:rPr>
          <w:color w:val="000000"/>
          <w:sz w:val="26"/>
          <w:szCs w:val="26"/>
        </w:rPr>
      </w:pPr>
    </w:p>
    <w:tbl>
      <w:tblPr>
        <w:tblW w:w="9049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7042"/>
        <w:gridCol w:w="1392"/>
      </w:tblGrid>
      <w:tr w:rsidR="000E4F14" w:rsidRPr="00130B13" w14:paraId="17C9C6AF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28258" w14:textId="77777777" w:rsidR="000E4F14" w:rsidRPr="00130B13" w:rsidDel="00F2593D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F4FA5" w14:textId="77777777" w:rsidR="000E4F14" w:rsidRPr="00C6227E" w:rsidRDefault="000E4F14" w:rsidP="000E4F14">
            <w:pPr>
              <w:ind w:left="284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</w:t>
            </w:r>
            <w:r w:rsidRPr="00C6227E">
              <w:rPr>
                <w:sz w:val="24"/>
                <w:szCs w:val="24"/>
              </w:rPr>
              <w:t>о соглашении о защите и поощрении</w:t>
            </w:r>
          </w:p>
          <w:p w14:paraId="4D0F5970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C6227E">
              <w:rPr>
                <w:sz w:val="24"/>
                <w:szCs w:val="24"/>
              </w:rPr>
              <w:t>капиталовложений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6F820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сведений</w:t>
            </w:r>
          </w:p>
        </w:tc>
      </w:tr>
      <w:tr w:rsidR="000E4F14" w:rsidRPr="00130B13" w14:paraId="78EA583C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7DFFF" w14:textId="77777777" w:rsidR="000E4F14" w:rsidRPr="00130B13" w:rsidDel="00F2593D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90ADD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26FDD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E4F14" w:rsidRPr="00130B13" w14:paraId="060F274B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7E5AA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1</w:t>
            </w:r>
          </w:p>
        </w:tc>
        <w:tc>
          <w:tcPr>
            <w:tcW w:w="7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428BF0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Полное наименование организации, реализующей инвестиционный проект </w:t>
            </w:r>
            <w:r>
              <w:rPr>
                <w:sz w:val="24"/>
                <w:szCs w:val="24"/>
              </w:rPr>
              <w:t xml:space="preserve">             </w:t>
            </w:r>
            <w:r w:rsidRPr="00130B13">
              <w:rPr>
                <w:sz w:val="24"/>
                <w:szCs w:val="24"/>
              </w:rPr>
              <w:t xml:space="preserve">(далее - организация, реализующая проект), ИНН, ОГРН, адрес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F6694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497CDA53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0E76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E90C6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Наименование инвестиционного проекта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74AF7B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3548FB31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D0776B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8238D6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Сфера экономики, в которой реализуется инвестиционный проект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B31F9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049186F0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D9698E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B355DC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Дата заключения соглашения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F1BAA0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252D68EA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F24D93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96D692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Даты начала и окончания </w:t>
            </w:r>
            <w:proofErr w:type="spellStart"/>
            <w:r w:rsidRPr="00130B13">
              <w:rPr>
                <w:sz w:val="24"/>
                <w:szCs w:val="24"/>
              </w:rPr>
              <w:t>предынвестиционной</w:t>
            </w:r>
            <w:proofErr w:type="spellEnd"/>
            <w:r w:rsidRPr="00130B13">
              <w:rPr>
                <w:sz w:val="24"/>
                <w:szCs w:val="24"/>
              </w:rPr>
              <w:t xml:space="preserve"> стадии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27488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021DF0BC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1E94E0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2343C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Даты начала и окончания инвестиционной стадии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DAB9FD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201A1744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A91D42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D45953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Даты начала и окончания эксплуатационной стадии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73A8A8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6EA0B55C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B4447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71096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Общий объем капитальных вложений (инвестиций) по проекту </w:t>
            </w:r>
            <w:r>
              <w:rPr>
                <w:sz w:val="24"/>
                <w:szCs w:val="24"/>
              </w:rPr>
              <w:t xml:space="preserve"> </w:t>
            </w:r>
            <w:r w:rsidRPr="00130B13">
              <w:rPr>
                <w:sz w:val="24"/>
                <w:szCs w:val="24"/>
              </w:rPr>
              <w:t>(млн. руб</w:t>
            </w:r>
            <w:r>
              <w:rPr>
                <w:sz w:val="24"/>
                <w:szCs w:val="24"/>
              </w:rPr>
              <w:t>.</w:t>
            </w:r>
            <w:r w:rsidRPr="00130B13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C43E8E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316B1163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D7968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B748BF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Общий объем капиталовложений по проекту (млн. руб</w:t>
            </w:r>
            <w:r>
              <w:rPr>
                <w:sz w:val="24"/>
                <w:szCs w:val="24"/>
              </w:rPr>
              <w:t>.</w:t>
            </w:r>
            <w:r w:rsidRPr="00130B13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6EA98A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0A3D2285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86DF59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3581D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Количество рабочих мест (единиц)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C810E7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4F38D3B0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620F6C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68A89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Эффекты реализации инвестиционного проекта для</w:t>
            </w:r>
            <w:r>
              <w:rPr>
                <w:sz w:val="24"/>
                <w:szCs w:val="24"/>
              </w:rPr>
              <w:t xml:space="preserve">                          Санкт-Петербурга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D7D9D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</w:tbl>
    <w:p w14:paraId="521DF71B" w14:textId="77777777" w:rsidR="000E4F14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14:paraId="629D9D6D" w14:textId="77777777" w:rsidR="000E4F14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14:paraId="53AD3789" w14:textId="77777777" w:rsidR="000E4F14" w:rsidRPr="00F13933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F13933">
        <w:rPr>
          <w:sz w:val="24"/>
          <w:szCs w:val="24"/>
        </w:rPr>
        <w:t>II. Информация о _______________ этапе реализации</w:t>
      </w:r>
    </w:p>
    <w:p w14:paraId="373873EA" w14:textId="77777777" w:rsidR="000E4F14" w:rsidRPr="00F13933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F13933">
        <w:rPr>
          <w:sz w:val="24"/>
          <w:szCs w:val="24"/>
        </w:rPr>
        <w:t>инвестиционного проекта ___________________________</w:t>
      </w:r>
    </w:p>
    <w:p w14:paraId="0BC39620" w14:textId="77777777" w:rsidR="000E4F14" w:rsidRPr="00F13933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  <w:sz w:val="24"/>
          <w:szCs w:val="24"/>
        </w:rPr>
      </w:pPr>
      <w:r w:rsidRPr="00F13933">
        <w:rPr>
          <w:i/>
          <w:iCs/>
          <w:sz w:val="24"/>
          <w:szCs w:val="24"/>
        </w:rPr>
        <w:t xml:space="preserve">                                        </w:t>
      </w:r>
      <w:r>
        <w:rPr>
          <w:i/>
          <w:iCs/>
          <w:sz w:val="24"/>
          <w:szCs w:val="24"/>
        </w:rPr>
        <w:t xml:space="preserve">  </w:t>
      </w:r>
      <w:r w:rsidRPr="00F13933">
        <w:rPr>
          <w:i/>
          <w:iCs/>
          <w:sz w:val="24"/>
          <w:szCs w:val="24"/>
        </w:rPr>
        <w:t xml:space="preserve"> (</w:t>
      </w:r>
      <w:r>
        <w:rPr>
          <w:i/>
          <w:iCs/>
          <w:sz w:val="24"/>
          <w:szCs w:val="24"/>
        </w:rPr>
        <w:t>Н</w:t>
      </w:r>
      <w:r w:rsidRPr="00F13933">
        <w:rPr>
          <w:i/>
          <w:iCs/>
          <w:sz w:val="24"/>
          <w:szCs w:val="24"/>
        </w:rPr>
        <w:t>аименование инвестиционного проекта)</w:t>
      </w:r>
    </w:p>
    <w:p w14:paraId="6963135A" w14:textId="77777777" w:rsidR="000E4F14" w:rsidRDefault="000E4F14" w:rsidP="000E4F14">
      <w:pPr>
        <w:jc w:val="both"/>
        <w:rPr>
          <w:sz w:val="24"/>
          <w:szCs w:val="24"/>
        </w:rPr>
      </w:pP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"/>
        <w:gridCol w:w="4082"/>
        <w:gridCol w:w="1583"/>
        <w:gridCol w:w="1918"/>
        <w:gridCol w:w="1248"/>
      </w:tblGrid>
      <w:tr w:rsidR="000E4F14" w:rsidRPr="00130B13" w14:paraId="53FE378C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A59B6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051D0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F8954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Плановое значение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D44397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Фактическое значение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31DD29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Отклонение </w:t>
            </w:r>
          </w:p>
        </w:tc>
      </w:tr>
      <w:tr w:rsidR="000E4F14" w:rsidRPr="00130B13" w14:paraId="351AA83E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5E4E7" w14:textId="77777777" w:rsidR="000E4F14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B531A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FD679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3CB7A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1FA43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E4F14" w:rsidRPr="00130B13" w14:paraId="4CD369CA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B52C70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69D53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Объем капитальных вложений </w:t>
            </w:r>
            <w:r>
              <w:rPr>
                <w:sz w:val="24"/>
                <w:szCs w:val="24"/>
              </w:rPr>
              <w:t xml:space="preserve">                (млн. руб.</w:t>
            </w:r>
            <w:r w:rsidRPr="00130B13">
              <w:rPr>
                <w:sz w:val="24"/>
                <w:szCs w:val="24"/>
              </w:rPr>
              <w:t xml:space="preserve">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7E74C9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311C6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D88BD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2F70B0B5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8E4DE3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4EDFB3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Объем капиталовложений </w:t>
            </w:r>
            <w:r>
              <w:rPr>
                <w:sz w:val="24"/>
                <w:szCs w:val="24"/>
              </w:rPr>
              <w:t xml:space="preserve">                    (млн. руб.</w:t>
            </w:r>
            <w:r w:rsidRPr="00130B13">
              <w:rPr>
                <w:sz w:val="24"/>
                <w:szCs w:val="24"/>
              </w:rPr>
              <w:t xml:space="preserve">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88E86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B082E0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9976D6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491F9484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37D5BD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0F802A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Объем планируемых к возмещен</w:t>
            </w:r>
            <w:r>
              <w:rPr>
                <w:sz w:val="24"/>
                <w:szCs w:val="24"/>
              </w:rPr>
              <w:t>ию затрат (млн. руб.</w:t>
            </w:r>
            <w:r w:rsidRPr="00130B13">
              <w:rPr>
                <w:sz w:val="24"/>
                <w:szCs w:val="24"/>
              </w:rPr>
              <w:t xml:space="preserve">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B49031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0C85D7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773B03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5B2DC506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16F28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623E40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Планируемый срок возмещения затрат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FB0C98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1EFA10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BFF4B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21BFAAF2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C5CC9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B04A2F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Количество рабочих мест (единиц)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ACBA3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02E889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F8BB7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66F1B6E2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0DD9FC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706ABF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Срок реализации этапа инвестиционного проекта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BBDED4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042C2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EDDADA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</w:tbl>
    <w:p w14:paraId="6201E633" w14:textId="77777777" w:rsidR="000E4F14" w:rsidRPr="00130B13" w:rsidRDefault="000E4F14" w:rsidP="000E4F14">
      <w:pPr>
        <w:jc w:val="both"/>
        <w:rPr>
          <w:sz w:val="24"/>
          <w:szCs w:val="24"/>
        </w:rPr>
      </w:pPr>
      <w:r w:rsidRPr="00130B13">
        <w:rPr>
          <w:sz w:val="24"/>
          <w:szCs w:val="24"/>
        </w:rPr>
        <w:t xml:space="preserve">  </w:t>
      </w:r>
    </w:p>
    <w:p w14:paraId="7DE91428" w14:textId="77777777" w:rsidR="000E4F14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iCs/>
          <w:sz w:val="20"/>
        </w:rPr>
      </w:pPr>
      <w:r w:rsidRPr="00130B13">
        <w:rPr>
          <w:i/>
          <w:iCs/>
          <w:sz w:val="20"/>
        </w:rPr>
        <w:t xml:space="preserve"> (</w:t>
      </w:r>
      <w:proofErr w:type="gramStart"/>
      <w:r>
        <w:rPr>
          <w:i/>
          <w:iCs/>
          <w:sz w:val="20"/>
        </w:rPr>
        <w:t>В</w:t>
      </w:r>
      <w:proofErr w:type="gramEnd"/>
      <w:r w:rsidRPr="00130B13">
        <w:rPr>
          <w:i/>
          <w:iCs/>
          <w:sz w:val="20"/>
        </w:rPr>
        <w:t xml:space="preserve"> случае необходимости указывается дополнительная информация о результатах мониторинга этапа реализации инвестиционного проекта)</w:t>
      </w:r>
    </w:p>
    <w:p w14:paraId="71B7365E" w14:textId="77777777" w:rsidR="000E4F14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iCs/>
          <w:sz w:val="20"/>
        </w:rPr>
      </w:pPr>
    </w:p>
    <w:p w14:paraId="1CADAD76" w14:textId="77777777" w:rsidR="000E4F14" w:rsidRPr="00130B13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130B13">
        <w:rPr>
          <w:sz w:val="24"/>
          <w:szCs w:val="24"/>
        </w:rPr>
        <w:t>III. Информация о возмещении затрат организации,</w:t>
      </w:r>
    </w:p>
    <w:p w14:paraId="4DE43E57" w14:textId="77777777" w:rsidR="000E4F14" w:rsidRPr="00130B13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130B13">
        <w:rPr>
          <w:sz w:val="24"/>
          <w:szCs w:val="24"/>
        </w:rPr>
        <w:t>реализующей проект</w:t>
      </w:r>
    </w:p>
    <w:p w14:paraId="48386B78" w14:textId="77777777" w:rsidR="000E4F14" w:rsidRPr="00130B13" w:rsidRDefault="000E4F14" w:rsidP="000E4F14">
      <w:pPr>
        <w:jc w:val="both"/>
        <w:rPr>
          <w:sz w:val="24"/>
          <w:szCs w:val="24"/>
        </w:rPr>
      </w:pPr>
      <w:r w:rsidRPr="00130B13">
        <w:rPr>
          <w:sz w:val="24"/>
          <w:szCs w:val="24"/>
        </w:rPr>
        <w:t xml:space="preserve">  </w:t>
      </w:r>
    </w:p>
    <w:tbl>
      <w:tblPr>
        <w:tblW w:w="94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256"/>
        <w:gridCol w:w="284"/>
        <w:gridCol w:w="409"/>
        <w:gridCol w:w="284"/>
        <w:gridCol w:w="567"/>
      </w:tblGrid>
      <w:tr w:rsidR="000E4F14" w:rsidRPr="00130B13" w14:paraId="714F1276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FA898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3AC6E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Наименование сведений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AAD04D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n 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05F9BC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n + 1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4A5A2A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...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71F84B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n + m </w:t>
            </w:r>
          </w:p>
        </w:tc>
      </w:tr>
      <w:tr w:rsidR="000E4F14" w:rsidRPr="00130B13" w14:paraId="1D2EBA9C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42212" w14:textId="77777777" w:rsidR="000E4F14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BC0EA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4A993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A462B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2AA52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D0FAA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E4F14" w:rsidRPr="00130B13" w14:paraId="11C39B43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B9C1F3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524180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Затраты на объекты сопутствующей инфраструктуры (млн. руб</w:t>
            </w:r>
            <w:r>
              <w:rPr>
                <w:sz w:val="24"/>
                <w:szCs w:val="24"/>
              </w:rPr>
              <w:t>.</w:t>
            </w:r>
            <w:r w:rsidRPr="00130B13">
              <w:rPr>
                <w:sz w:val="24"/>
                <w:szCs w:val="24"/>
              </w:rPr>
              <w:t xml:space="preserve">), </w:t>
            </w:r>
            <w:r>
              <w:rPr>
                <w:sz w:val="24"/>
                <w:szCs w:val="24"/>
              </w:rPr>
              <w:t xml:space="preserve">                </w:t>
            </w:r>
            <w:r w:rsidRPr="00130B13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A78425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856592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965B9E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5A47A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16B94661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822FF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1.1 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D35951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(указывается наименование объекта сопутствующей инфраструктуры)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6599D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787FB3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C7E18D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24AACD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56C52445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CDAACA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1.2 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DE006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81B72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B1D961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ED2679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9A755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73A7F2A9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0D5457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696F4F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Затраты на объекты обеспечивающей инфраструктуры (млн. руб</w:t>
            </w:r>
            <w:r>
              <w:rPr>
                <w:sz w:val="24"/>
                <w:szCs w:val="24"/>
              </w:rPr>
              <w:t>.</w:t>
            </w:r>
            <w:r w:rsidRPr="00130B13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            </w:t>
            </w:r>
            <w:r w:rsidRPr="00130B13">
              <w:rPr>
                <w:sz w:val="24"/>
                <w:szCs w:val="24"/>
              </w:rPr>
              <w:t xml:space="preserve"> в том числе: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E02481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55DF9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5315FD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7F608E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1E701BD7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153DC0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2.1 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EEA813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(указывается наименование объекта обеспечивающей инфраструктуры)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B292A8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B101E4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A23D8D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202D20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5D4ADF65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5E90D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2.2 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AA83EB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93B34D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525E26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2B517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1A12AB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726EC82F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690527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F76C62" w14:textId="77777777" w:rsidR="000E4F14" w:rsidRPr="00130B13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Затраты на уплату процентов по кредитам и займам, купонного дохода по облигационным займам, привлеченным для реализации инвестиционного проекта (млн. руб</w:t>
            </w:r>
            <w:r>
              <w:rPr>
                <w:sz w:val="24"/>
                <w:szCs w:val="24"/>
              </w:rPr>
              <w:t>.</w:t>
            </w:r>
            <w:r w:rsidRPr="00130B13">
              <w:rPr>
                <w:sz w:val="24"/>
                <w:szCs w:val="24"/>
              </w:rPr>
              <w:t xml:space="preserve">), в том числе: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059C74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FF876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FBBD67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9DFFE5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5BD4DC0F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2A4AB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3.1 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73F5AF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(указываются дата, номер, наименование, стороны договора кредита </w:t>
            </w:r>
            <w:r>
              <w:rPr>
                <w:sz w:val="24"/>
                <w:szCs w:val="24"/>
              </w:rPr>
              <w:t xml:space="preserve">        </w:t>
            </w:r>
            <w:r w:rsidRPr="00130B13">
              <w:rPr>
                <w:sz w:val="24"/>
                <w:szCs w:val="24"/>
              </w:rPr>
              <w:t xml:space="preserve">и (или) договора займа либо сведения об облигационном займе)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511F1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AE1C73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862FB6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E11AFB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55BB2912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0B133A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3.2 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ED6181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245A4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66BC2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90E0BF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0ACF2F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75A79AFC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68B982" w14:textId="4A7399A0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A16EA4" w14:textId="77777777" w:rsidR="000E4F14" w:rsidRPr="00130B13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Документально подтвержденные и фактически понесенные расходы, возникшие у организации, реализующей проект, вследствие нарушения условий стабилизационной оговорки (млн. руб</w:t>
            </w:r>
            <w:r>
              <w:rPr>
                <w:sz w:val="24"/>
                <w:szCs w:val="24"/>
              </w:rPr>
              <w:t>.</w:t>
            </w:r>
            <w:r w:rsidRPr="00130B13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1E6F2F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9C1D3E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1A8BB8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6EF487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3AF3CDE8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19B61" w14:textId="6424BDFC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30B13">
              <w:rPr>
                <w:sz w:val="24"/>
                <w:szCs w:val="24"/>
              </w:rPr>
              <w:t xml:space="preserve">.1 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E29CF4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(указывается направление расхода)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ABDF69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A67D69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25FCD0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07EF8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33FF4BF0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2F00A5" w14:textId="1AB61F93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30B13">
              <w:rPr>
                <w:sz w:val="24"/>
                <w:szCs w:val="24"/>
              </w:rPr>
              <w:t xml:space="preserve">.2 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878BB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7C8004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47EA60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F7454E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AB8C5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1958865A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0FF04" w14:textId="6597FEF5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142B92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Объем уплаченных налогов (млн. руб</w:t>
            </w:r>
            <w:r>
              <w:rPr>
                <w:sz w:val="24"/>
                <w:szCs w:val="24"/>
              </w:rPr>
              <w:t>.</w:t>
            </w:r>
            <w:r w:rsidRPr="00130B13">
              <w:rPr>
                <w:sz w:val="24"/>
                <w:szCs w:val="24"/>
              </w:rPr>
              <w:t xml:space="preserve">), в том числе: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D86830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21E5DC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7BFC64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E6F81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20A8F5A5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26E00B" w14:textId="738262F2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30B1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DEC6D" w14:textId="77777777" w:rsidR="000E4F14" w:rsidRPr="00130B13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налог на прибыль организаций</w:t>
            </w:r>
            <w:r>
              <w:rPr>
                <w:sz w:val="24"/>
                <w:szCs w:val="24"/>
              </w:rPr>
              <w:t>, подлежащий зачислению в</w:t>
            </w:r>
            <w:r w:rsidRPr="00130B13">
              <w:rPr>
                <w:sz w:val="24"/>
                <w:szCs w:val="24"/>
              </w:rPr>
              <w:t xml:space="preserve"> бюджет </w:t>
            </w:r>
            <w:r>
              <w:rPr>
                <w:sz w:val="24"/>
                <w:szCs w:val="24"/>
              </w:rPr>
              <w:t>Санкт-Петербурга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13D0C4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CA765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EED6BD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B0CCAE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5C3FDB55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E48AE5" w14:textId="7785CB8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30B1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B11F66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налог на имущество организаций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E6C56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5F08BD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F3145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21296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2DD6A075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E39BA" w14:textId="641A3E5D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30B1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8952FC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земельный налог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417326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EB5E56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8EC171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9FC85F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7ADD0C78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D667F8" w14:textId="780C48C0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5F692A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Объем возмещенных затрат (расходов) организации, реализующей проект (млн. руб</w:t>
            </w:r>
            <w:r>
              <w:rPr>
                <w:sz w:val="24"/>
                <w:szCs w:val="24"/>
              </w:rPr>
              <w:t>.</w:t>
            </w:r>
            <w:r w:rsidRPr="00130B13">
              <w:rPr>
                <w:sz w:val="24"/>
                <w:szCs w:val="24"/>
              </w:rPr>
              <w:t>) в форме субсидии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524273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CC3FF3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BDFEA7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DF4167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5557ED9A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3441B2" w14:textId="3ADF14A5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904EF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возмещенного </w:t>
            </w:r>
            <w:r w:rsidRPr="00130B13">
              <w:rPr>
                <w:sz w:val="24"/>
                <w:szCs w:val="24"/>
              </w:rPr>
              <w:t xml:space="preserve">реального ущерба (убытков) </w:t>
            </w:r>
            <w:r>
              <w:rPr>
                <w:sz w:val="24"/>
                <w:szCs w:val="24"/>
              </w:rPr>
              <w:t>(млн. руб.)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CF124D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FDE6C5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AE264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BF378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</w:tbl>
    <w:p w14:paraId="294310D4" w14:textId="77777777" w:rsidR="000E4F14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14:paraId="0CE94D5D" w14:textId="77777777" w:rsidR="000E4F14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14:paraId="6D49B309" w14:textId="77777777" w:rsidR="000E4F14" w:rsidRPr="00130B13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130B13">
        <w:rPr>
          <w:sz w:val="24"/>
          <w:szCs w:val="24"/>
        </w:rPr>
        <w:t>IV. Информация об осуществленных мерах государственной</w:t>
      </w:r>
    </w:p>
    <w:p w14:paraId="3F6660B2" w14:textId="77777777" w:rsidR="000E4F14" w:rsidRPr="00130B13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130B13">
        <w:rPr>
          <w:sz w:val="24"/>
          <w:szCs w:val="24"/>
        </w:rPr>
        <w:t>поддержки инвестиционного проекта</w:t>
      </w:r>
    </w:p>
    <w:p w14:paraId="55987364" w14:textId="77777777" w:rsidR="000E4F14" w:rsidRDefault="000E4F14" w:rsidP="000E4F14">
      <w:pPr>
        <w:jc w:val="both"/>
        <w:rPr>
          <w:sz w:val="24"/>
          <w:szCs w:val="24"/>
        </w:rPr>
      </w:pPr>
      <w:r w:rsidRPr="00130B13">
        <w:rPr>
          <w:sz w:val="24"/>
          <w:szCs w:val="24"/>
        </w:rPr>
        <w:t xml:space="preserve">  </w:t>
      </w:r>
    </w:p>
    <w:p w14:paraId="548F9E4A" w14:textId="77777777" w:rsidR="000E4F14" w:rsidRPr="00130B13" w:rsidRDefault="000E4F14" w:rsidP="000E4F14">
      <w:pPr>
        <w:jc w:val="both"/>
        <w:rPr>
          <w:sz w:val="24"/>
          <w:szCs w:val="24"/>
        </w:rPr>
      </w:pP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"/>
        <w:gridCol w:w="7092"/>
        <w:gridCol w:w="1724"/>
      </w:tblGrid>
      <w:tr w:rsidR="000E4F14" w:rsidRPr="00130B13" w14:paraId="181C8A57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B86A5B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D4E6FF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Мер</w:t>
            </w:r>
            <w:r>
              <w:rPr>
                <w:sz w:val="24"/>
                <w:szCs w:val="24"/>
              </w:rPr>
              <w:t>а</w:t>
            </w:r>
            <w:r w:rsidRPr="00130B13">
              <w:rPr>
                <w:sz w:val="24"/>
                <w:szCs w:val="24"/>
              </w:rPr>
              <w:t xml:space="preserve"> поддержки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E987B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Объем, </w:t>
            </w:r>
            <w:r w:rsidRPr="00130B13">
              <w:rPr>
                <w:sz w:val="24"/>
                <w:szCs w:val="24"/>
              </w:rPr>
              <w:t>млн.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0E4F14" w:rsidRPr="00130B13" w14:paraId="15F5FBD8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3F590" w14:textId="77777777" w:rsidR="000E4F14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05381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04C8F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E4F14" w:rsidRPr="00130B13" w14:paraId="1AA79A10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B448B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14F61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(указывается наименование меры поддержки и основание)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1F0FA2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7837E2EA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E13FB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E1588E" w14:textId="77777777" w:rsidR="000E4F14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  <w:p w14:paraId="660F074A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79B90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7C85424A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911AA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F7548A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Совокупный объем предоставленных мер государственной поддержки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730B4B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</w:tbl>
    <w:p w14:paraId="6A560D95" w14:textId="358B4B04" w:rsidR="000E4F14" w:rsidRDefault="000E4F14" w:rsidP="000E4F14">
      <w:pPr>
        <w:jc w:val="both"/>
        <w:rPr>
          <w:sz w:val="24"/>
          <w:szCs w:val="24"/>
        </w:rPr>
      </w:pPr>
      <w:r w:rsidRPr="00130B13">
        <w:rPr>
          <w:sz w:val="24"/>
          <w:szCs w:val="24"/>
        </w:rPr>
        <w:t xml:space="preserve">  </w:t>
      </w:r>
    </w:p>
    <w:p w14:paraId="0253FB6D" w14:textId="77777777" w:rsidR="000E4F14" w:rsidRPr="00130B13" w:rsidRDefault="000E4F14" w:rsidP="000E4F14">
      <w:pPr>
        <w:jc w:val="both"/>
        <w:rPr>
          <w:sz w:val="24"/>
          <w:szCs w:val="24"/>
        </w:rPr>
      </w:pPr>
    </w:p>
    <w:p w14:paraId="6AE14675" w14:textId="77777777" w:rsidR="000E4F14" w:rsidRPr="00130B13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130B13">
        <w:rPr>
          <w:sz w:val="24"/>
          <w:szCs w:val="24"/>
        </w:rPr>
        <w:t>V. Информация об обстоятельствах, указывающих на наличие</w:t>
      </w:r>
    </w:p>
    <w:p w14:paraId="5F58E9BF" w14:textId="77777777" w:rsidR="000E4F14" w:rsidRPr="00130B13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130B13">
        <w:rPr>
          <w:sz w:val="24"/>
          <w:szCs w:val="24"/>
        </w:rPr>
        <w:t>оснований для изменения или расторжения соглашения</w:t>
      </w:r>
    </w:p>
    <w:p w14:paraId="710C1CE0" w14:textId="77777777" w:rsidR="000E4F14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130B13">
        <w:rPr>
          <w:sz w:val="24"/>
          <w:szCs w:val="24"/>
        </w:rPr>
        <w:t>(в случае их выявления)</w:t>
      </w:r>
    </w:p>
    <w:p w14:paraId="78BCAB11" w14:textId="77777777" w:rsidR="000E4F14" w:rsidRPr="008C7CDD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"/>
        <w:gridCol w:w="6952"/>
        <w:gridCol w:w="1823"/>
      </w:tblGrid>
      <w:tr w:rsidR="000E4F14" w:rsidRPr="00130B13" w14:paraId="07158D20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FBA861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77F28" w14:textId="77777777" w:rsidR="000E4F14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Основание для изменения или расторжения соглашения </w:t>
            </w:r>
          </w:p>
          <w:p w14:paraId="28560D5B" w14:textId="77777777" w:rsidR="000E4F14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</w:p>
          <w:p w14:paraId="084B1E26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D05339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Описание обстоятельства</w:t>
            </w:r>
            <w:r>
              <w:rPr>
                <w:sz w:val="24"/>
                <w:szCs w:val="24"/>
                <w:vertAlign w:val="superscript"/>
              </w:rPr>
              <w:t>1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</w:tr>
      <w:tr w:rsidR="000E4F14" w:rsidRPr="00130B13" w14:paraId="76C23ABE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3A8D0" w14:textId="77777777" w:rsidR="000E4F14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02980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4E998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E4F14" w:rsidRPr="00130B13" w14:paraId="75E6EB1D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5472A7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bookmarkStart w:id="5" w:name="p299"/>
            <w:bookmarkEnd w:id="5"/>
            <w:r w:rsidRPr="00130B1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F2C3D" w14:textId="77777777" w:rsidR="000E4F14" w:rsidRPr="00130B13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Включение в соглашение сведений об условиях связанного договора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10E325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43686AA2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D6AE4C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96FB3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Увеличение срока применения стабилизационной оговорки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F1AEA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491E36C1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CFAAB6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D4C423" w14:textId="77777777" w:rsidR="000E4F14" w:rsidRPr="00130B13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Передача прав и обязанностей организации, реализующей проект (передача договора)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53926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723A6BB2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75CB0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1B85DC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Изменение реквизитов сторон соглашения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EB0C0F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319FFAD0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27A1C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3541E" w14:textId="77777777" w:rsidR="000E4F14" w:rsidRPr="00130B13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Невозможность реализации проекта в установленные</w:t>
            </w:r>
            <w:r>
              <w:rPr>
                <w:sz w:val="24"/>
                <w:szCs w:val="24"/>
              </w:rPr>
              <w:t xml:space="preserve"> </w:t>
            </w:r>
            <w:r w:rsidRPr="00130B13">
              <w:rPr>
                <w:sz w:val="24"/>
                <w:szCs w:val="24"/>
              </w:rPr>
              <w:t xml:space="preserve">в соглашении сроки в результате возникновения обстоятельств непреодолимой силы или в случае существенного изменения обстоятельств, из которых стороны исходили при заключении соглашения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CEFBD5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297740E4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65CEA2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B50B39" w14:textId="77777777" w:rsidR="000E4F14" w:rsidRPr="00130B13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Включение в соглашение сведений о договоре о распределении затрат на объекты инфраструктуры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7C5289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291999DB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012C9D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96F4E" w14:textId="77777777" w:rsidR="000E4F14" w:rsidRPr="00130B13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proofErr w:type="spellStart"/>
            <w:r w:rsidRPr="00130B13">
              <w:rPr>
                <w:sz w:val="24"/>
                <w:szCs w:val="24"/>
              </w:rPr>
              <w:t>Незаключение</w:t>
            </w:r>
            <w:proofErr w:type="spellEnd"/>
            <w:r w:rsidRPr="00130B13">
              <w:rPr>
                <w:sz w:val="24"/>
                <w:szCs w:val="24"/>
              </w:rPr>
              <w:t xml:space="preserve"> организацией, реализующей проект, концессионного соглашения и (или) соглашения</w:t>
            </w:r>
            <w:r>
              <w:rPr>
                <w:sz w:val="24"/>
                <w:szCs w:val="24"/>
              </w:rPr>
              <w:t xml:space="preserve"> </w:t>
            </w:r>
            <w:r w:rsidRPr="00130B13">
              <w:rPr>
                <w:sz w:val="24"/>
                <w:szCs w:val="24"/>
              </w:rPr>
              <w:t xml:space="preserve">о государственно-частном партнерстве, неисполнение или ненадлежащее исполнение указанных соглашений </w:t>
            </w:r>
            <w:proofErr w:type="spellStart"/>
            <w:r w:rsidRPr="00130B13">
              <w:rPr>
                <w:sz w:val="24"/>
                <w:szCs w:val="24"/>
              </w:rPr>
              <w:t>концедентом</w:t>
            </w:r>
            <w:proofErr w:type="spellEnd"/>
            <w:r w:rsidRPr="00130B13">
              <w:rPr>
                <w:sz w:val="24"/>
                <w:szCs w:val="24"/>
              </w:rPr>
              <w:t xml:space="preserve"> и (или) публичным партнером, если такие соглашения предусматривают реализацию инвестиционного проекта,</w:t>
            </w:r>
            <w:r>
              <w:rPr>
                <w:sz w:val="24"/>
                <w:szCs w:val="24"/>
              </w:rPr>
              <w:t xml:space="preserve"> </w:t>
            </w:r>
            <w:r w:rsidRPr="00130B13">
              <w:rPr>
                <w:sz w:val="24"/>
                <w:szCs w:val="24"/>
              </w:rPr>
              <w:t xml:space="preserve">в отношении которого было также заключено соглашение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CFEF3C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2313C01E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301DDB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F63659" w14:textId="77777777" w:rsidR="000E4F14" w:rsidRPr="00130B13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Изменение характеристик (параметров) создаваемых (строящихся) либо реконструируемых и (или) модернизируемых в рамках инвестиционного проекта объектов недвижимости</w:t>
            </w:r>
            <w:r>
              <w:rPr>
                <w:sz w:val="24"/>
                <w:szCs w:val="24"/>
              </w:rPr>
              <w:t xml:space="preserve"> </w:t>
            </w:r>
            <w:r w:rsidRPr="00130B13">
              <w:rPr>
                <w:sz w:val="24"/>
                <w:szCs w:val="24"/>
              </w:rPr>
              <w:t xml:space="preserve">в соответствии </w:t>
            </w:r>
            <w:r>
              <w:rPr>
                <w:sz w:val="24"/>
                <w:szCs w:val="24"/>
              </w:rPr>
              <w:t xml:space="preserve">               </w:t>
            </w:r>
            <w:r w:rsidRPr="00130B13">
              <w:rPr>
                <w:sz w:val="24"/>
                <w:szCs w:val="24"/>
              </w:rPr>
              <w:t xml:space="preserve">с утвержденной проектно-сметной документацией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FBB5E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2D8A8A39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E16DD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7FFF90" w14:textId="77777777" w:rsidR="000E4F14" w:rsidRPr="00130B13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Внесение изменений в инвестиционный проект в связи</w:t>
            </w:r>
            <w:r>
              <w:rPr>
                <w:sz w:val="24"/>
                <w:szCs w:val="24"/>
              </w:rPr>
              <w:t xml:space="preserve">                                        </w:t>
            </w:r>
            <w:r w:rsidRPr="00130B13">
              <w:rPr>
                <w:sz w:val="24"/>
                <w:szCs w:val="24"/>
              </w:rPr>
              <w:t xml:space="preserve">с необходимостью создания (строительства) либо реконструкции и (или) модернизации иных объектов недвижимости, включая объекты сопутствующей и (или) обеспечивающей инфраструктур, </w:t>
            </w:r>
            <w:r>
              <w:rPr>
                <w:sz w:val="24"/>
                <w:szCs w:val="24"/>
              </w:rPr>
              <w:t xml:space="preserve">            </w:t>
            </w:r>
            <w:r w:rsidRPr="00130B13">
              <w:rPr>
                <w:sz w:val="24"/>
                <w:szCs w:val="24"/>
              </w:rPr>
              <w:t xml:space="preserve">в соответствии с утвержденной проектно-сметной документацией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B00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3522A4D5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E583C6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FD1F52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Изменение объема капиталовложений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A73ED8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08056CBD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1A5A58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08A913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Изменение объема планируемых к возмещению затрат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B2634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088CE8DA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294BF3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539971" w14:textId="77777777" w:rsidR="000E4F14" w:rsidRPr="00130B13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Изменение формы меры государственной поддержки, предусмотренной </w:t>
            </w:r>
            <w:hyperlink r:id="rId14" w:history="1">
              <w:r w:rsidRPr="00130B13">
                <w:rPr>
                  <w:sz w:val="24"/>
                  <w:szCs w:val="24"/>
                </w:rPr>
                <w:t>частью 1 статьи 15</w:t>
              </w:r>
            </w:hyperlink>
            <w:r w:rsidRPr="00130B13">
              <w:rPr>
                <w:sz w:val="24"/>
                <w:szCs w:val="24"/>
              </w:rPr>
              <w:t xml:space="preserve"> Федерального закона </w:t>
            </w:r>
            <w:r>
              <w:rPr>
                <w:sz w:val="24"/>
                <w:szCs w:val="24"/>
              </w:rPr>
              <w:t xml:space="preserve">                «</w:t>
            </w:r>
            <w:r w:rsidRPr="00130B13">
              <w:rPr>
                <w:sz w:val="24"/>
                <w:szCs w:val="24"/>
              </w:rPr>
              <w:t>О защите и поощрении капиталов</w:t>
            </w:r>
            <w:r>
              <w:rPr>
                <w:sz w:val="24"/>
                <w:szCs w:val="24"/>
              </w:rPr>
              <w:t>ложений в Российской Федерации»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328109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3F75E9B7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C30A31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6AEFBC" w14:textId="77777777" w:rsidR="000E4F14" w:rsidRPr="00130B13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Изменения в законодательстве, улучшающие положение организации, реализующей проект, и имеющие обратную силу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7BFBC1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435FB6EE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93D9B7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13F8DB" w14:textId="77777777" w:rsidR="000E4F14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Неосуществление капиталовложений, предусмотренных условиями соглашения, в течение более чем </w:t>
            </w:r>
            <w:r>
              <w:rPr>
                <w:sz w:val="24"/>
                <w:szCs w:val="24"/>
              </w:rPr>
              <w:t>двух</w:t>
            </w:r>
            <w:r w:rsidRPr="00130B13">
              <w:rPr>
                <w:sz w:val="24"/>
                <w:szCs w:val="24"/>
              </w:rPr>
              <w:t xml:space="preserve"> лет по истечении предусмотренного соглашением срока осуществления капиталовложений, а также дополнительного срока, предоставленного на осуществление капиталовложени</w:t>
            </w:r>
            <w:r>
              <w:rPr>
                <w:sz w:val="24"/>
                <w:szCs w:val="24"/>
              </w:rPr>
              <w:t xml:space="preserve">й                            </w:t>
            </w:r>
            <w:r w:rsidRPr="00130B13">
              <w:rPr>
                <w:sz w:val="24"/>
                <w:szCs w:val="24"/>
              </w:rPr>
              <w:t xml:space="preserve">в соответствии с </w:t>
            </w:r>
            <w:hyperlink r:id="rId15" w:history="1">
              <w:r w:rsidRPr="00130B13">
                <w:rPr>
                  <w:sz w:val="24"/>
                  <w:szCs w:val="24"/>
                </w:rPr>
                <w:t xml:space="preserve">подпунктом </w:t>
              </w:r>
              <w:r>
                <w:rPr>
                  <w:sz w:val="24"/>
                  <w:szCs w:val="24"/>
                </w:rPr>
                <w:t>«</w:t>
              </w:r>
              <w:r w:rsidRPr="00130B13">
                <w:rPr>
                  <w:sz w:val="24"/>
                  <w:szCs w:val="24"/>
                </w:rPr>
                <w:t>а</w:t>
              </w:r>
              <w:r>
                <w:rPr>
                  <w:sz w:val="24"/>
                  <w:szCs w:val="24"/>
                </w:rPr>
                <w:t>»</w:t>
              </w:r>
              <w:r w:rsidRPr="00130B13">
                <w:rPr>
                  <w:sz w:val="24"/>
                  <w:szCs w:val="24"/>
                </w:rPr>
                <w:t xml:space="preserve"> пункта 3 части 8 статьи 10</w:t>
              </w:r>
            </w:hyperlink>
            <w:r w:rsidRPr="00130B13">
              <w:rPr>
                <w:sz w:val="24"/>
                <w:szCs w:val="24"/>
              </w:rPr>
              <w:t xml:space="preserve"> Федерального закона </w:t>
            </w:r>
            <w:r>
              <w:rPr>
                <w:sz w:val="24"/>
                <w:szCs w:val="24"/>
              </w:rPr>
              <w:t>«</w:t>
            </w:r>
            <w:r w:rsidRPr="00130B13">
              <w:rPr>
                <w:sz w:val="24"/>
                <w:szCs w:val="24"/>
              </w:rPr>
              <w:t xml:space="preserve">О защите и поощрении капиталовложений </w:t>
            </w:r>
            <w:r>
              <w:rPr>
                <w:sz w:val="24"/>
                <w:szCs w:val="24"/>
              </w:rPr>
              <w:t xml:space="preserve">                </w:t>
            </w:r>
            <w:r w:rsidRPr="00130B13">
              <w:rPr>
                <w:sz w:val="24"/>
                <w:szCs w:val="24"/>
              </w:rPr>
              <w:t>в Российской Федерации</w:t>
            </w:r>
            <w:r>
              <w:rPr>
                <w:sz w:val="24"/>
                <w:szCs w:val="24"/>
              </w:rPr>
              <w:t xml:space="preserve">» </w:t>
            </w:r>
          </w:p>
          <w:p w14:paraId="213EA5F4" w14:textId="77777777" w:rsidR="000E4F14" w:rsidRPr="00130B13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71448C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42DA0081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99CE8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53EF6" w14:textId="77777777" w:rsidR="000E4F14" w:rsidRPr="00130B13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proofErr w:type="spellStart"/>
            <w:r w:rsidRPr="00130B13">
              <w:rPr>
                <w:sz w:val="24"/>
                <w:szCs w:val="24"/>
              </w:rPr>
              <w:t>Ненаступление</w:t>
            </w:r>
            <w:proofErr w:type="spellEnd"/>
            <w:r w:rsidRPr="00130B13">
              <w:rPr>
                <w:sz w:val="24"/>
                <w:szCs w:val="24"/>
              </w:rPr>
              <w:t xml:space="preserve"> отдельных юридических фактов, предусмотренных условиями соглашения, в течение более чем</w:t>
            </w:r>
            <w:r>
              <w:rPr>
                <w:sz w:val="24"/>
                <w:szCs w:val="24"/>
              </w:rPr>
              <w:t xml:space="preserve"> двух</w:t>
            </w:r>
            <w:r w:rsidRPr="00130B13">
              <w:rPr>
                <w:sz w:val="24"/>
                <w:szCs w:val="24"/>
              </w:rPr>
              <w:t xml:space="preserve"> лет по истечении предусмотренного соглашением срока осуществления капиталовложений, а также дополнительного срока, предоставленного на осуществление капиталовложений</w:t>
            </w:r>
            <w:r>
              <w:rPr>
                <w:sz w:val="24"/>
                <w:szCs w:val="24"/>
              </w:rPr>
              <w:t xml:space="preserve">                              </w:t>
            </w:r>
            <w:r w:rsidRPr="00130B13">
              <w:rPr>
                <w:sz w:val="24"/>
                <w:szCs w:val="24"/>
              </w:rPr>
              <w:t xml:space="preserve">в соответствии с </w:t>
            </w:r>
            <w:hyperlink r:id="rId16" w:history="1">
              <w:r w:rsidRPr="00130B13">
                <w:rPr>
                  <w:sz w:val="24"/>
                  <w:szCs w:val="24"/>
                </w:rPr>
                <w:t xml:space="preserve">подпунктом </w:t>
              </w:r>
              <w:r>
                <w:rPr>
                  <w:sz w:val="24"/>
                  <w:szCs w:val="24"/>
                </w:rPr>
                <w:t>«</w:t>
              </w:r>
              <w:r w:rsidRPr="00130B13">
                <w:rPr>
                  <w:sz w:val="24"/>
                  <w:szCs w:val="24"/>
                </w:rPr>
                <w:t>а</w:t>
              </w:r>
              <w:r>
                <w:rPr>
                  <w:sz w:val="24"/>
                  <w:szCs w:val="24"/>
                </w:rPr>
                <w:t>»</w:t>
              </w:r>
              <w:r w:rsidRPr="00130B13">
                <w:rPr>
                  <w:sz w:val="24"/>
                  <w:szCs w:val="24"/>
                </w:rPr>
                <w:t xml:space="preserve"> пункта 3 части 8 статьи 10</w:t>
              </w:r>
            </w:hyperlink>
            <w:r w:rsidRPr="00130B13">
              <w:rPr>
                <w:sz w:val="24"/>
                <w:szCs w:val="24"/>
              </w:rPr>
              <w:t xml:space="preserve"> Федерального закона </w:t>
            </w:r>
            <w:r>
              <w:rPr>
                <w:sz w:val="24"/>
                <w:szCs w:val="24"/>
              </w:rPr>
              <w:t>«</w:t>
            </w:r>
            <w:r w:rsidRPr="00130B13">
              <w:rPr>
                <w:sz w:val="24"/>
                <w:szCs w:val="24"/>
              </w:rPr>
              <w:t xml:space="preserve">О защите и поощрении капиталовложений </w:t>
            </w:r>
            <w:r>
              <w:rPr>
                <w:sz w:val="24"/>
                <w:szCs w:val="24"/>
              </w:rPr>
              <w:t xml:space="preserve">               </w:t>
            </w:r>
            <w:r w:rsidRPr="00130B13">
              <w:rPr>
                <w:sz w:val="24"/>
                <w:szCs w:val="24"/>
              </w:rPr>
              <w:t>в Российской Федерации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4D0C34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53979E42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5237FE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6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3AF107" w14:textId="77777777" w:rsidR="000E4F14" w:rsidRPr="00130B13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Нарушение организацией, реализующей проект, или </w:t>
            </w:r>
            <w:r>
              <w:rPr>
                <w:sz w:val="24"/>
                <w:szCs w:val="24"/>
              </w:rPr>
              <w:t xml:space="preserve">                                        </w:t>
            </w:r>
            <w:r w:rsidRPr="00130B13">
              <w:rPr>
                <w:sz w:val="24"/>
                <w:szCs w:val="24"/>
              </w:rPr>
              <w:t xml:space="preserve">ее должностными лицами законодательства Российской Федерации, что привело к приостановлению деятельности организации, реализующей проект, либо к дисквалификации ее должностных лиц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D66A5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06B51062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9F2D67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9DCA0B" w14:textId="77777777" w:rsidR="000E4F14" w:rsidRPr="00130B13" w:rsidRDefault="000E4F14" w:rsidP="000E4F14">
            <w:pPr>
              <w:spacing w:after="105"/>
              <w:jc w:val="both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В отношении организации, реализующей проект, открыто конкурсное производство в соответствии с Федеральным </w:t>
            </w:r>
            <w:hyperlink r:id="rId17" w:history="1">
              <w:r w:rsidRPr="00130B13">
                <w:rPr>
                  <w:sz w:val="24"/>
                  <w:szCs w:val="24"/>
                </w:rPr>
                <w:t>законом</w:t>
              </w:r>
            </w:hyperlink>
            <w:r>
              <w:rPr>
                <w:sz w:val="24"/>
                <w:szCs w:val="24"/>
              </w:rPr>
              <w:t xml:space="preserve"> «</w:t>
            </w:r>
            <w:r w:rsidRPr="00130B13"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>несостоятельности (банкротстве)»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5CEB21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7F2E9884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422656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C5ADEC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Принято решение о ликвидации организации, реализующей проект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E1A2A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67FF1F02" w14:textId="77777777" w:rsidTr="000E4F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E094C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bookmarkStart w:id="6" w:name="p356"/>
            <w:bookmarkEnd w:id="6"/>
            <w:r>
              <w:rPr>
                <w:sz w:val="24"/>
                <w:szCs w:val="24"/>
              </w:rPr>
              <w:t>19</w:t>
            </w:r>
            <w:r w:rsidRPr="00130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D7807F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(указывается основание для изменения или расторжения соглашения)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698AD0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</w:tbl>
    <w:p w14:paraId="41557A93" w14:textId="77777777" w:rsidR="000E4F14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14:paraId="074C33FF" w14:textId="77777777" w:rsidR="000E4F14" w:rsidRPr="00130B13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130B13">
        <w:rPr>
          <w:sz w:val="24"/>
          <w:szCs w:val="24"/>
        </w:rPr>
        <w:t>VI. Рекомендации по изменению или расторжению соглашения</w:t>
      </w:r>
    </w:p>
    <w:p w14:paraId="117361E8" w14:textId="77777777" w:rsidR="000E4F14" w:rsidRPr="00130B13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130B13">
        <w:rPr>
          <w:sz w:val="24"/>
          <w:szCs w:val="24"/>
        </w:rPr>
        <w:t>(описание рекомендаций по изменению или расторжению</w:t>
      </w:r>
    </w:p>
    <w:p w14:paraId="127FB177" w14:textId="77777777" w:rsidR="000E4F14" w:rsidRPr="00130B13" w:rsidRDefault="000E4F14" w:rsidP="000E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130B13">
        <w:rPr>
          <w:sz w:val="24"/>
          <w:szCs w:val="24"/>
        </w:rPr>
        <w:t>соглашения или указание на их отсутствие)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1"/>
        <w:gridCol w:w="60"/>
        <w:gridCol w:w="1049"/>
        <w:gridCol w:w="60"/>
        <w:gridCol w:w="4850"/>
      </w:tblGrid>
      <w:tr w:rsidR="000E4F14" w:rsidRPr="00130B13" w14:paraId="16652845" w14:textId="77777777" w:rsidTr="000E4F14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7C7CDD7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7308001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AAB8A77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1EBEAD9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29D44CC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1FF9D7D4" w14:textId="77777777" w:rsidTr="000E4F14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1C690BE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</w:t>
            </w:r>
            <w:r w:rsidRPr="00130B13">
              <w:rPr>
                <w:sz w:val="24"/>
                <w:szCs w:val="24"/>
              </w:rPr>
              <w:t xml:space="preserve">ата) </w:t>
            </w:r>
          </w:p>
        </w:tc>
        <w:tc>
          <w:tcPr>
            <w:tcW w:w="0" w:type="auto"/>
            <w:hideMark/>
          </w:tcPr>
          <w:p w14:paraId="79ABB345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B094DA2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EF42B86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8368E32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7F22E8C5" w14:textId="77777777" w:rsidTr="000E4F14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ED99451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C1BB907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E95ED9A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8C8FF4A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51F6ABA0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</w:tr>
      <w:tr w:rsidR="000E4F14" w:rsidRPr="00130B13" w14:paraId="25C6C632" w14:textId="77777777" w:rsidTr="000E4F14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948D0FD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</w:t>
            </w:r>
            <w:r w:rsidRPr="00130B13">
              <w:rPr>
                <w:sz w:val="24"/>
                <w:szCs w:val="24"/>
              </w:rPr>
              <w:t xml:space="preserve">олжность уполномоченного лица) </w:t>
            </w:r>
          </w:p>
        </w:tc>
        <w:tc>
          <w:tcPr>
            <w:tcW w:w="0" w:type="auto"/>
            <w:hideMark/>
          </w:tcPr>
          <w:p w14:paraId="79866AD3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34BD16AA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</w:t>
            </w:r>
            <w:r w:rsidRPr="00130B13">
              <w:rPr>
                <w:sz w:val="24"/>
                <w:szCs w:val="24"/>
              </w:rPr>
              <w:t xml:space="preserve">одпись) </w:t>
            </w:r>
          </w:p>
        </w:tc>
        <w:tc>
          <w:tcPr>
            <w:tcW w:w="0" w:type="auto"/>
            <w:hideMark/>
          </w:tcPr>
          <w:p w14:paraId="551B54E5" w14:textId="77777777" w:rsidR="000E4F14" w:rsidRPr="00130B13" w:rsidRDefault="000E4F14" w:rsidP="000E4F14">
            <w:pPr>
              <w:spacing w:after="105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494A691" w14:textId="77777777" w:rsidR="000E4F14" w:rsidRPr="00130B13" w:rsidRDefault="000E4F14" w:rsidP="000E4F14">
            <w:pPr>
              <w:spacing w:after="105"/>
              <w:jc w:val="center"/>
              <w:rPr>
                <w:sz w:val="24"/>
                <w:szCs w:val="24"/>
              </w:rPr>
            </w:pPr>
            <w:r w:rsidRPr="00130B13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Ф</w:t>
            </w:r>
            <w:r w:rsidRPr="00130B13">
              <w:rPr>
                <w:sz w:val="24"/>
                <w:szCs w:val="24"/>
              </w:rPr>
              <w:t xml:space="preserve">амилия, имя, отчество (при наличии) уполномоченного лица) </w:t>
            </w:r>
          </w:p>
        </w:tc>
      </w:tr>
    </w:tbl>
    <w:p w14:paraId="55AE2482" w14:textId="6427CC4B" w:rsidR="000E4F14" w:rsidRDefault="000E4F14" w:rsidP="000E4F14">
      <w:pPr>
        <w:jc w:val="both"/>
        <w:rPr>
          <w:sz w:val="24"/>
          <w:szCs w:val="24"/>
        </w:rPr>
      </w:pPr>
    </w:p>
    <w:p w14:paraId="62B87F5A" w14:textId="579B133C" w:rsidR="000E4F14" w:rsidRDefault="000E4F14" w:rsidP="000E4F14">
      <w:pPr>
        <w:jc w:val="both"/>
        <w:rPr>
          <w:sz w:val="24"/>
          <w:szCs w:val="24"/>
        </w:rPr>
      </w:pPr>
    </w:p>
    <w:p w14:paraId="5709A373" w14:textId="27D04726" w:rsidR="000E4F14" w:rsidRDefault="000E4F14" w:rsidP="000E4F14">
      <w:pPr>
        <w:jc w:val="both"/>
        <w:rPr>
          <w:sz w:val="24"/>
          <w:szCs w:val="24"/>
        </w:rPr>
      </w:pPr>
    </w:p>
    <w:p w14:paraId="7C464482" w14:textId="1B27DB3B" w:rsidR="000E4F14" w:rsidRDefault="000E4F14" w:rsidP="000E4F14">
      <w:pPr>
        <w:jc w:val="both"/>
        <w:rPr>
          <w:sz w:val="24"/>
          <w:szCs w:val="24"/>
        </w:rPr>
      </w:pPr>
    </w:p>
    <w:p w14:paraId="63121F61" w14:textId="494AA7E0" w:rsidR="000E4F14" w:rsidRDefault="000E4F14" w:rsidP="000E4F14">
      <w:pPr>
        <w:jc w:val="both"/>
        <w:rPr>
          <w:sz w:val="24"/>
          <w:szCs w:val="24"/>
        </w:rPr>
      </w:pPr>
    </w:p>
    <w:p w14:paraId="50171BD5" w14:textId="2193A3F4" w:rsidR="000E4F14" w:rsidRDefault="000E4F14" w:rsidP="000E4F14">
      <w:pPr>
        <w:jc w:val="both"/>
        <w:rPr>
          <w:sz w:val="24"/>
          <w:szCs w:val="24"/>
        </w:rPr>
      </w:pPr>
    </w:p>
    <w:p w14:paraId="38059EDC" w14:textId="4AAC21E2" w:rsidR="000E4F14" w:rsidRDefault="000E4F14" w:rsidP="000E4F14">
      <w:pPr>
        <w:jc w:val="both"/>
        <w:rPr>
          <w:sz w:val="24"/>
          <w:szCs w:val="24"/>
        </w:rPr>
      </w:pPr>
    </w:p>
    <w:p w14:paraId="3DB1D742" w14:textId="6BBFF358" w:rsidR="000E4F14" w:rsidRDefault="000E4F14" w:rsidP="000E4F14">
      <w:pPr>
        <w:jc w:val="both"/>
        <w:rPr>
          <w:sz w:val="24"/>
          <w:szCs w:val="24"/>
        </w:rPr>
      </w:pPr>
    </w:p>
    <w:p w14:paraId="3DE779CB" w14:textId="74384047" w:rsidR="00122FAA" w:rsidRDefault="00122FAA" w:rsidP="000E4F14">
      <w:pPr>
        <w:jc w:val="both"/>
        <w:rPr>
          <w:sz w:val="24"/>
          <w:szCs w:val="24"/>
        </w:rPr>
      </w:pPr>
    </w:p>
    <w:p w14:paraId="2D06D456" w14:textId="7A0CBA7C" w:rsidR="00122FAA" w:rsidRDefault="00122FAA" w:rsidP="000E4F14">
      <w:pPr>
        <w:jc w:val="both"/>
        <w:rPr>
          <w:sz w:val="24"/>
          <w:szCs w:val="24"/>
        </w:rPr>
      </w:pPr>
    </w:p>
    <w:p w14:paraId="555B1FAE" w14:textId="23DB4123" w:rsidR="00122FAA" w:rsidRDefault="00122FAA" w:rsidP="000E4F14">
      <w:pPr>
        <w:jc w:val="both"/>
        <w:rPr>
          <w:sz w:val="24"/>
          <w:szCs w:val="24"/>
        </w:rPr>
      </w:pPr>
    </w:p>
    <w:p w14:paraId="2D5E96E9" w14:textId="20D02F27" w:rsidR="00122FAA" w:rsidRDefault="00122FAA" w:rsidP="000E4F14">
      <w:pPr>
        <w:jc w:val="both"/>
        <w:rPr>
          <w:sz w:val="24"/>
          <w:szCs w:val="24"/>
        </w:rPr>
      </w:pPr>
    </w:p>
    <w:p w14:paraId="6DADC215" w14:textId="3DFB9471" w:rsidR="00122FAA" w:rsidRDefault="00122FAA" w:rsidP="000E4F14">
      <w:pPr>
        <w:jc w:val="both"/>
        <w:rPr>
          <w:sz w:val="24"/>
          <w:szCs w:val="24"/>
        </w:rPr>
      </w:pPr>
    </w:p>
    <w:p w14:paraId="777A93C8" w14:textId="34844C9A" w:rsidR="00122FAA" w:rsidRDefault="00122FAA" w:rsidP="000E4F14">
      <w:pPr>
        <w:jc w:val="both"/>
        <w:rPr>
          <w:sz w:val="24"/>
          <w:szCs w:val="24"/>
        </w:rPr>
      </w:pPr>
    </w:p>
    <w:p w14:paraId="527B8DFB" w14:textId="6902AE72" w:rsidR="00122FAA" w:rsidRDefault="00122FAA" w:rsidP="000E4F14">
      <w:pPr>
        <w:jc w:val="both"/>
        <w:rPr>
          <w:sz w:val="24"/>
          <w:szCs w:val="24"/>
        </w:rPr>
      </w:pPr>
    </w:p>
    <w:p w14:paraId="26EB4A92" w14:textId="2B987FE2" w:rsidR="00122FAA" w:rsidRDefault="00122FAA" w:rsidP="000E4F14">
      <w:pPr>
        <w:jc w:val="both"/>
        <w:rPr>
          <w:sz w:val="24"/>
          <w:szCs w:val="24"/>
        </w:rPr>
      </w:pPr>
    </w:p>
    <w:p w14:paraId="146EC776" w14:textId="78E6C2D8" w:rsidR="00122FAA" w:rsidRDefault="00122FAA" w:rsidP="000E4F14">
      <w:pPr>
        <w:jc w:val="both"/>
        <w:rPr>
          <w:sz w:val="24"/>
          <w:szCs w:val="24"/>
        </w:rPr>
      </w:pPr>
    </w:p>
    <w:p w14:paraId="1C342863" w14:textId="09F861D4" w:rsidR="00122FAA" w:rsidRDefault="00122FAA" w:rsidP="000E4F14">
      <w:pPr>
        <w:jc w:val="both"/>
        <w:rPr>
          <w:sz w:val="24"/>
          <w:szCs w:val="24"/>
        </w:rPr>
      </w:pPr>
    </w:p>
    <w:p w14:paraId="18CDB98A" w14:textId="2753AD77" w:rsidR="00122FAA" w:rsidRDefault="00122FAA" w:rsidP="000E4F14">
      <w:pPr>
        <w:jc w:val="both"/>
        <w:rPr>
          <w:sz w:val="24"/>
          <w:szCs w:val="24"/>
        </w:rPr>
      </w:pPr>
    </w:p>
    <w:p w14:paraId="503268E6" w14:textId="38EF2203" w:rsidR="00122FAA" w:rsidRDefault="00122FAA" w:rsidP="000E4F14">
      <w:pPr>
        <w:jc w:val="both"/>
        <w:rPr>
          <w:sz w:val="24"/>
          <w:szCs w:val="24"/>
        </w:rPr>
      </w:pPr>
    </w:p>
    <w:p w14:paraId="48F89A7E" w14:textId="77777777" w:rsidR="00122FAA" w:rsidRDefault="00122FAA" w:rsidP="000E4F14">
      <w:pPr>
        <w:jc w:val="both"/>
        <w:rPr>
          <w:sz w:val="24"/>
          <w:szCs w:val="24"/>
        </w:rPr>
      </w:pPr>
    </w:p>
    <w:p w14:paraId="77BFBCC2" w14:textId="77777777" w:rsidR="000E4F14" w:rsidRPr="00130B13" w:rsidRDefault="000E4F14" w:rsidP="000E4F14">
      <w:pPr>
        <w:jc w:val="both"/>
        <w:rPr>
          <w:sz w:val="24"/>
          <w:szCs w:val="24"/>
        </w:rPr>
      </w:pPr>
    </w:p>
    <w:p w14:paraId="0AD2B91E" w14:textId="16F2B1C1" w:rsidR="00122FAA" w:rsidRPr="00122FAA" w:rsidRDefault="000E4F14" w:rsidP="00122FAA">
      <w:pPr>
        <w:ind w:left="284" w:firstLine="567"/>
        <w:jc w:val="both"/>
        <w:rPr>
          <w:sz w:val="24"/>
          <w:szCs w:val="24"/>
        </w:rPr>
      </w:pPr>
      <w:bookmarkStart w:id="7" w:name="p386"/>
      <w:bookmarkEnd w:id="7"/>
      <w:r w:rsidRPr="007B7A0C">
        <w:rPr>
          <w:sz w:val="24"/>
          <w:szCs w:val="24"/>
          <w:vertAlign w:val="superscript"/>
        </w:rPr>
        <w:t>1</w:t>
      </w:r>
      <w:r w:rsidRPr="00F13933">
        <w:rPr>
          <w:sz w:val="24"/>
          <w:szCs w:val="24"/>
        </w:rPr>
        <w:t xml:space="preserve"> В </w:t>
      </w:r>
      <w:hyperlink w:anchor="p299" w:history="1">
        <w:r w:rsidRPr="00F13933">
          <w:rPr>
            <w:sz w:val="24"/>
            <w:szCs w:val="24"/>
          </w:rPr>
          <w:t>пунктах 1</w:t>
        </w:r>
      </w:hyperlink>
      <w:r w:rsidRPr="00F13933">
        <w:rPr>
          <w:sz w:val="24"/>
          <w:szCs w:val="24"/>
        </w:rPr>
        <w:t xml:space="preserve"> – 19 </w:t>
      </w:r>
      <w:r>
        <w:rPr>
          <w:sz w:val="24"/>
          <w:szCs w:val="24"/>
        </w:rPr>
        <w:t xml:space="preserve">раздела </w:t>
      </w:r>
      <w:r>
        <w:rPr>
          <w:sz w:val="24"/>
          <w:szCs w:val="24"/>
          <w:lang w:val="en-US"/>
        </w:rPr>
        <w:t>V</w:t>
      </w:r>
      <w:r w:rsidRPr="001C68A4">
        <w:rPr>
          <w:sz w:val="24"/>
          <w:szCs w:val="24"/>
        </w:rPr>
        <w:t xml:space="preserve"> </w:t>
      </w:r>
      <w:r w:rsidRPr="00F13933">
        <w:rPr>
          <w:sz w:val="24"/>
          <w:szCs w:val="24"/>
        </w:rPr>
        <w:t xml:space="preserve">настоящего </w:t>
      </w:r>
      <w:r>
        <w:rPr>
          <w:sz w:val="24"/>
          <w:szCs w:val="24"/>
        </w:rPr>
        <w:t>приложения</w:t>
      </w:r>
      <w:r w:rsidRPr="00F13933">
        <w:rPr>
          <w:sz w:val="24"/>
          <w:szCs w:val="24"/>
        </w:rPr>
        <w:t xml:space="preserve"> указывается, существуют или отсутствуют нарушения соглашения и (или) основания для его изменения либо расторжения. </w:t>
      </w:r>
    </w:p>
    <w:p w14:paraId="1919052B" w14:textId="6FE7F8F1" w:rsidR="00122FAA" w:rsidRDefault="00122FAA" w:rsidP="000E4F14">
      <w:pPr>
        <w:pStyle w:val="formattext"/>
        <w:shd w:val="clear" w:color="auto" w:fill="FFFFFF"/>
        <w:spacing w:before="0" w:beforeAutospacing="0" w:after="0" w:afterAutospacing="0"/>
        <w:rPr>
          <w:color w:val="000000"/>
          <w:szCs w:val="26"/>
        </w:rPr>
      </w:pPr>
    </w:p>
    <w:p w14:paraId="314629D7" w14:textId="77777777" w:rsidR="00122FAA" w:rsidRPr="00182F18" w:rsidRDefault="00122FAA" w:rsidP="000E4F14">
      <w:pPr>
        <w:pStyle w:val="formattext"/>
        <w:shd w:val="clear" w:color="auto" w:fill="FFFFFF"/>
        <w:spacing w:before="0" w:beforeAutospacing="0" w:after="0" w:afterAutospacing="0"/>
        <w:rPr>
          <w:color w:val="000000"/>
          <w:szCs w:val="26"/>
        </w:rPr>
      </w:pPr>
    </w:p>
    <w:p w14:paraId="0410F558" w14:textId="19A0F6A8" w:rsidR="00C32D35" w:rsidRPr="00F26E48" w:rsidRDefault="00C32D35" w:rsidP="0017197D">
      <w:pPr>
        <w:pStyle w:val="formattext"/>
        <w:shd w:val="clear" w:color="auto" w:fill="FFFFFF"/>
        <w:spacing w:before="0" w:beforeAutospacing="0" w:after="0" w:afterAutospacing="0"/>
        <w:rPr>
          <w:color w:val="000000"/>
          <w:szCs w:val="26"/>
        </w:rPr>
      </w:pPr>
    </w:p>
    <w:p w14:paraId="593D8EAC" w14:textId="77777777" w:rsidR="003C47AA" w:rsidRPr="00182F18" w:rsidRDefault="003C47AA" w:rsidP="003C47AA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29974310" w14:textId="77777777" w:rsidR="003C47AA" w:rsidRPr="00182F18" w:rsidRDefault="003C47AA" w:rsidP="003C47AA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2AF489D7" w14:textId="77777777" w:rsidR="003C47AA" w:rsidRPr="00182F18" w:rsidRDefault="003C47AA" w:rsidP="003C47AA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0258CC75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  <w:r w:rsidRPr="00487A94">
        <w:rPr>
          <w:sz w:val="24"/>
        </w:rPr>
        <w:t>Вице-губернатор</w:t>
      </w:r>
      <w:r>
        <w:rPr>
          <w:sz w:val="24"/>
        </w:rPr>
        <w:t xml:space="preserve"> Санкт-Петербурга</w:t>
      </w:r>
      <w:r>
        <w:rPr>
          <w:sz w:val="24"/>
        </w:rPr>
        <w:tab/>
      </w:r>
      <w:r>
        <w:rPr>
          <w:sz w:val="24"/>
        </w:rPr>
        <w:tab/>
        <w:t xml:space="preserve">    Председатель Комитета по инвестициям </w:t>
      </w:r>
    </w:p>
    <w:p w14:paraId="23A865B2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  <w:r w:rsidRPr="00487A94">
        <w:rPr>
          <w:sz w:val="24"/>
        </w:rPr>
        <w:t xml:space="preserve">                                                              </w:t>
      </w:r>
      <w:r>
        <w:rPr>
          <w:sz w:val="24"/>
        </w:rPr>
        <w:t xml:space="preserve">                         Санкт-Петербурга </w:t>
      </w:r>
    </w:p>
    <w:p w14:paraId="0E521232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  <w:r w:rsidRPr="00487A94">
        <w:rPr>
          <w:sz w:val="24"/>
        </w:rPr>
        <w:t xml:space="preserve">                                                              </w:t>
      </w:r>
      <w:r>
        <w:rPr>
          <w:sz w:val="24"/>
        </w:rPr>
        <w:t xml:space="preserve">                         </w:t>
      </w:r>
    </w:p>
    <w:p w14:paraId="7D90B8F0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</w:p>
    <w:p w14:paraId="3413D8E8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</w:p>
    <w:p w14:paraId="787510B9" w14:textId="729865D6" w:rsidR="003C47AA" w:rsidRPr="00487A94" w:rsidRDefault="003C47AA" w:rsidP="003C47AA">
      <w:pPr>
        <w:spacing w:line="276" w:lineRule="auto"/>
        <w:jc w:val="both"/>
        <w:rPr>
          <w:sz w:val="24"/>
        </w:rPr>
      </w:pPr>
      <w:r w:rsidRPr="00487A94">
        <w:rPr>
          <w:sz w:val="24"/>
        </w:rPr>
        <w:t>____________________ Линченко Н.В.</w:t>
      </w:r>
      <w:r>
        <w:rPr>
          <w:sz w:val="24"/>
        </w:rPr>
        <w:tab/>
        <w:t xml:space="preserve">                 </w:t>
      </w:r>
      <w:r w:rsidR="005D3B09">
        <w:rPr>
          <w:sz w:val="24"/>
        </w:rPr>
        <w:t xml:space="preserve"> </w:t>
      </w:r>
      <w:r w:rsidRPr="00487A94">
        <w:rPr>
          <w:sz w:val="24"/>
        </w:rPr>
        <w:t xml:space="preserve">__________________ Складчиков И.В.    </w:t>
      </w:r>
      <w:r>
        <w:rPr>
          <w:sz w:val="24"/>
        </w:rPr>
        <w:t xml:space="preserve">                                               </w:t>
      </w:r>
      <w:r w:rsidRPr="00487A94">
        <w:rPr>
          <w:sz w:val="24"/>
        </w:rPr>
        <w:tab/>
      </w:r>
      <w:r>
        <w:rPr>
          <w:sz w:val="24"/>
        </w:rPr>
        <w:t>(подпись)</w:t>
      </w:r>
      <w:r w:rsidRPr="00487A94">
        <w:rPr>
          <w:sz w:val="24"/>
        </w:rPr>
        <w:tab/>
      </w:r>
      <w:r w:rsidRPr="00487A94">
        <w:rPr>
          <w:sz w:val="24"/>
        </w:rPr>
        <w:tab/>
      </w:r>
      <w:r w:rsidRPr="00487A94">
        <w:rPr>
          <w:sz w:val="24"/>
        </w:rPr>
        <w:tab/>
      </w:r>
      <w:r w:rsidRPr="00487A94">
        <w:rPr>
          <w:sz w:val="24"/>
        </w:rPr>
        <w:tab/>
      </w:r>
      <w:r w:rsidRPr="00487A94">
        <w:rPr>
          <w:sz w:val="24"/>
        </w:rPr>
        <w:tab/>
      </w:r>
      <w:r w:rsidRPr="00487A94">
        <w:rPr>
          <w:sz w:val="24"/>
        </w:rPr>
        <w:tab/>
      </w:r>
      <w:r>
        <w:rPr>
          <w:sz w:val="24"/>
        </w:rPr>
        <w:t xml:space="preserve">  </w:t>
      </w:r>
      <w:r w:rsidRPr="00487A94">
        <w:rPr>
          <w:sz w:val="24"/>
        </w:rPr>
        <w:t xml:space="preserve">(подпись) </w:t>
      </w:r>
    </w:p>
    <w:p w14:paraId="3E0F7E3F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</w:p>
    <w:p w14:paraId="6BDB1358" w14:textId="3D6383E8" w:rsidR="003C47AA" w:rsidRDefault="003C47AA" w:rsidP="003C47AA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2DC82F34" w14:textId="73C7A226" w:rsidR="000E4F14" w:rsidRDefault="000E4F14" w:rsidP="003C47AA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4CA477DA" w14:textId="5C96BD56" w:rsidR="000E4F14" w:rsidRDefault="000E4F14" w:rsidP="003C47AA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1DEA6F99" w14:textId="45C814E0" w:rsidR="000E4F14" w:rsidRDefault="000E4F14" w:rsidP="003C47AA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27D5BC7A" w14:textId="4DAC6BC3" w:rsidR="000E4F14" w:rsidRDefault="000E4F14" w:rsidP="003C47AA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6AAEF0B4" w14:textId="54551390" w:rsidR="000E4F14" w:rsidRDefault="000E4F14" w:rsidP="003C47AA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5EDC63E9" w14:textId="47F1D15D" w:rsidR="000E4F14" w:rsidRDefault="000E4F14" w:rsidP="003C47AA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22F9AFF5" w14:textId="77777777" w:rsidR="000E4F14" w:rsidRDefault="000E4F14" w:rsidP="003C47AA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4E82185F" w14:textId="77777777" w:rsidR="003C47AA" w:rsidRDefault="003C47AA" w:rsidP="003C47AA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2381F154" w14:textId="5B87B575" w:rsidR="003C47AA" w:rsidRDefault="003C47AA" w:rsidP="005D3B09">
      <w:pPr>
        <w:pStyle w:val="formattext"/>
        <w:shd w:val="clear" w:color="auto" w:fill="FFFFFF"/>
        <w:spacing w:before="0" w:beforeAutospacing="0" w:after="0" w:afterAutospacing="0"/>
        <w:rPr>
          <w:color w:val="000000"/>
          <w:szCs w:val="26"/>
        </w:rPr>
      </w:pPr>
    </w:p>
    <w:p w14:paraId="4B13E5AD" w14:textId="60374EEF" w:rsidR="003C47AA" w:rsidRPr="00487A94" w:rsidRDefault="003C47AA" w:rsidP="003C47AA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</w:t>
      </w:r>
      <w:r w:rsidR="002A29F6">
        <w:rPr>
          <w:sz w:val="24"/>
        </w:rPr>
        <w:t xml:space="preserve">Юрисконсульт </w:t>
      </w:r>
    </w:p>
    <w:p w14:paraId="555F0699" w14:textId="77777777" w:rsidR="003C47AA" w:rsidRPr="00487A94" w:rsidRDefault="003C47AA" w:rsidP="003C47AA">
      <w:pPr>
        <w:tabs>
          <w:tab w:val="left" w:pos="4320"/>
        </w:tabs>
        <w:spacing w:line="276" w:lineRule="auto"/>
        <w:jc w:val="both"/>
        <w:rPr>
          <w:sz w:val="24"/>
        </w:rPr>
      </w:pPr>
      <w:r w:rsidRPr="00487A94">
        <w:rPr>
          <w:sz w:val="24"/>
        </w:rPr>
        <w:t xml:space="preserve">                                                                      </w:t>
      </w:r>
      <w:r>
        <w:rPr>
          <w:sz w:val="24"/>
        </w:rPr>
        <w:t xml:space="preserve">                    </w:t>
      </w:r>
      <w:r w:rsidRPr="00487A94">
        <w:rPr>
          <w:sz w:val="24"/>
        </w:rPr>
        <w:t>Комитета по инвестициям</w:t>
      </w:r>
      <w:r w:rsidRPr="00487A94">
        <w:rPr>
          <w:sz w:val="24"/>
        </w:rPr>
        <w:tab/>
      </w:r>
    </w:p>
    <w:p w14:paraId="398CF2E0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  <w:r w:rsidRPr="00487A94">
        <w:rPr>
          <w:sz w:val="24"/>
        </w:rPr>
        <w:t xml:space="preserve">                                                                     </w:t>
      </w:r>
      <w:r>
        <w:rPr>
          <w:sz w:val="24"/>
        </w:rPr>
        <w:t xml:space="preserve">                     </w:t>
      </w:r>
      <w:r w:rsidRPr="00487A94">
        <w:rPr>
          <w:sz w:val="24"/>
        </w:rPr>
        <w:t>Санкт-Петербурга</w:t>
      </w:r>
    </w:p>
    <w:p w14:paraId="6F4E464D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</w:p>
    <w:p w14:paraId="28EBEA64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</w:p>
    <w:p w14:paraId="7D8BBFE3" w14:textId="260D58CC" w:rsidR="003C47AA" w:rsidRPr="00487A94" w:rsidRDefault="003C47AA" w:rsidP="003C47AA">
      <w:pPr>
        <w:spacing w:line="276" w:lineRule="auto"/>
        <w:jc w:val="both"/>
        <w:rPr>
          <w:sz w:val="24"/>
        </w:rPr>
      </w:pPr>
      <w:r w:rsidRPr="00487A94">
        <w:rPr>
          <w:sz w:val="24"/>
        </w:rPr>
        <w:t xml:space="preserve">                                                                                          </w:t>
      </w:r>
      <w:r>
        <w:rPr>
          <w:sz w:val="24"/>
        </w:rPr>
        <w:t xml:space="preserve"> </w:t>
      </w:r>
      <w:r w:rsidR="002A29F6">
        <w:rPr>
          <w:sz w:val="24"/>
        </w:rPr>
        <w:t>__________________ Пасенко Ю.И.</w:t>
      </w:r>
    </w:p>
    <w:p w14:paraId="754D6531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  <w:r w:rsidRPr="00487A94">
        <w:rPr>
          <w:sz w:val="24"/>
        </w:rPr>
        <w:t xml:space="preserve">                                                                                                </w:t>
      </w:r>
      <w:r>
        <w:rPr>
          <w:sz w:val="24"/>
        </w:rPr>
        <w:t xml:space="preserve">   </w:t>
      </w:r>
      <w:r w:rsidRPr="00487A94">
        <w:rPr>
          <w:sz w:val="24"/>
        </w:rPr>
        <w:t>(подпись)</w:t>
      </w:r>
    </w:p>
    <w:p w14:paraId="0DAB4A90" w14:textId="439E5A8B" w:rsidR="003C47AA" w:rsidRPr="00487A94" w:rsidRDefault="003C47AA" w:rsidP="005D3B09">
      <w:pPr>
        <w:spacing w:line="276" w:lineRule="auto"/>
        <w:jc w:val="both"/>
        <w:rPr>
          <w:sz w:val="24"/>
        </w:rPr>
      </w:pPr>
      <w:r w:rsidRPr="00487A94">
        <w:rPr>
          <w:sz w:val="24"/>
        </w:rPr>
        <w:t xml:space="preserve"> </w:t>
      </w:r>
    </w:p>
    <w:p w14:paraId="4CBD54EC" w14:textId="1BD23BE9" w:rsidR="00487A94" w:rsidRPr="003D5BEC" w:rsidRDefault="00487A94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sectPr w:rsidR="00487A94" w:rsidRPr="003D5BEC" w:rsidSect="00AC6462">
      <w:pgSz w:w="11906" w:h="16838"/>
      <w:pgMar w:top="993" w:right="850" w:bottom="1276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F7DAE" w14:textId="77777777" w:rsidR="00812DC3" w:rsidRDefault="00812DC3">
      <w:r>
        <w:separator/>
      </w:r>
    </w:p>
  </w:endnote>
  <w:endnote w:type="continuationSeparator" w:id="0">
    <w:p w14:paraId="78917CB3" w14:textId="77777777" w:rsidR="00812DC3" w:rsidRDefault="00812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5E333" w14:textId="77777777" w:rsidR="00812DC3" w:rsidRDefault="00812DC3">
      <w:r>
        <w:separator/>
      </w:r>
    </w:p>
  </w:footnote>
  <w:footnote w:type="continuationSeparator" w:id="0">
    <w:p w14:paraId="660522D0" w14:textId="77777777" w:rsidR="00812DC3" w:rsidRDefault="00812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BEA6A" w14:textId="77777777" w:rsidR="00BB6510" w:rsidRDefault="00BB651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B"/>
    <w:multiLevelType w:val="multilevel"/>
    <w:tmpl w:val="0000000A"/>
    <w:lvl w:ilvl="0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D"/>
    <w:multiLevelType w:val="multilevel"/>
    <w:tmpl w:val="0000000C"/>
    <w:lvl w:ilvl="0">
      <w:start w:val="1"/>
      <w:numFmt w:val="decimal"/>
      <w:lvlText w:val="2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 w15:restartNumberingAfterBreak="0">
    <w:nsid w:val="00000011"/>
    <w:multiLevelType w:val="multilevel"/>
    <w:tmpl w:val="00000010"/>
    <w:lvl w:ilvl="0">
      <w:start w:val="1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 w15:restartNumberingAfterBreak="0">
    <w:nsid w:val="00000402"/>
    <w:multiLevelType w:val="multilevel"/>
    <w:tmpl w:val="2592D37E"/>
    <w:lvl w:ilvl="0">
      <w:start w:val="1"/>
      <w:numFmt w:val="decimal"/>
      <w:lvlText w:val="%1."/>
      <w:lvlJc w:val="left"/>
      <w:pPr>
        <w:ind w:left="1107" w:hanging="281"/>
      </w:pPr>
      <w:rPr>
        <w:rFonts w:ascii="Times New Roman" w:hAnsi="Times New Roman" w:cs="Times New Roman"/>
        <w:b/>
        <w:bCs/>
        <w:spacing w:val="0"/>
        <w:w w:val="100"/>
        <w:sz w:val="28"/>
        <w:szCs w:val="28"/>
      </w:rPr>
    </w:lvl>
    <w:lvl w:ilvl="1">
      <w:start w:val="1"/>
      <w:numFmt w:val="upperRoman"/>
      <w:lvlText w:val="%2."/>
      <w:lvlJc w:val="left"/>
      <w:pPr>
        <w:ind w:left="3603" w:hanging="250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4298" w:hanging="250"/>
      </w:pPr>
    </w:lvl>
    <w:lvl w:ilvl="3">
      <w:numFmt w:val="bullet"/>
      <w:lvlText w:val="•"/>
      <w:lvlJc w:val="left"/>
      <w:pPr>
        <w:ind w:left="4996" w:hanging="250"/>
      </w:pPr>
    </w:lvl>
    <w:lvl w:ilvl="4">
      <w:numFmt w:val="bullet"/>
      <w:lvlText w:val="•"/>
      <w:lvlJc w:val="left"/>
      <w:pPr>
        <w:ind w:left="5695" w:hanging="250"/>
      </w:pPr>
    </w:lvl>
    <w:lvl w:ilvl="5">
      <w:numFmt w:val="bullet"/>
      <w:lvlText w:val="•"/>
      <w:lvlJc w:val="left"/>
      <w:pPr>
        <w:ind w:left="6393" w:hanging="250"/>
      </w:pPr>
    </w:lvl>
    <w:lvl w:ilvl="6">
      <w:numFmt w:val="bullet"/>
      <w:lvlText w:val="•"/>
      <w:lvlJc w:val="left"/>
      <w:pPr>
        <w:ind w:left="7092" w:hanging="250"/>
      </w:pPr>
    </w:lvl>
    <w:lvl w:ilvl="7">
      <w:numFmt w:val="bullet"/>
      <w:lvlText w:val="•"/>
      <w:lvlJc w:val="left"/>
      <w:pPr>
        <w:ind w:left="7790" w:hanging="250"/>
      </w:pPr>
    </w:lvl>
    <w:lvl w:ilvl="8">
      <w:numFmt w:val="bullet"/>
      <w:lvlText w:val="•"/>
      <w:lvlJc w:val="left"/>
      <w:pPr>
        <w:ind w:left="8489" w:hanging="250"/>
      </w:pPr>
    </w:lvl>
  </w:abstractNum>
  <w:abstractNum w:abstractNumId="6" w15:restartNumberingAfterBreak="0">
    <w:nsid w:val="00000403"/>
    <w:multiLevelType w:val="multilevel"/>
    <w:tmpl w:val="72A6BEC2"/>
    <w:lvl w:ilvl="0">
      <w:start w:val="1"/>
      <w:numFmt w:val="decimal"/>
      <w:lvlText w:val="%1."/>
      <w:lvlJc w:val="left"/>
      <w:pPr>
        <w:ind w:left="707" w:hanging="281"/>
      </w:pPr>
      <w:rPr>
        <w:rFonts w:ascii="Times New Roman" w:hAnsi="Times New Roman" w:cs="Times New Roman"/>
        <w:b/>
        <w:bCs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4040" w:hanging="281"/>
      </w:pPr>
    </w:lvl>
    <w:lvl w:ilvl="2">
      <w:numFmt w:val="bullet"/>
      <w:lvlText w:val="•"/>
      <w:lvlJc w:val="left"/>
      <w:pPr>
        <w:ind w:left="4689" w:hanging="281"/>
      </w:pPr>
    </w:lvl>
    <w:lvl w:ilvl="3">
      <w:numFmt w:val="bullet"/>
      <w:lvlText w:val="•"/>
      <w:lvlJc w:val="left"/>
      <w:pPr>
        <w:ind w:left="5339" w:hanging="281"/>
      </w:pPr>
    </w:lvl>
    <w:lvl w:ilvl="4">
      <w:numFmt w:val="bullet"/>
      <w:lvlText w:val="•"/>
      <w:lvlJc w:val="left"/>
      <w:pPr>
        <w:ind w:left="5988" w:hanging="281"/>
      </w:pPr>
    </w:lvl>
    <w:lvl w:ilvl="5">
      <w:numFmt w:val="bullet"/>
      <w:lvlText w:val="•"/>
      <w:lvlJc w:val="left"/>
      <w:pPr>
        <w:ind w:left="6638" w:hanging="281"/>
      </w:pPr>
    </w:lvl>
    <w:lvl w:ilvl="6">
      <w:numFmt w:val="bullet"/>
      <w:lvlText w:val="•"/>
      <w:lvlJc w:val="left"/>
      <w:pPr>
        <w:ind w:left="7288" w:hanging="281"/>
      </w:pPr>
    </w:lvl>
    <w:lvl w:ilvl="7">
      <w:numFmt w:val="bullet"/>
      <w:lvlText w:val="•"/>
      <w:lvlJc w:val="left"/>
      <w:pPr>
        <w:ind w:left="7937" w:hanging="281"/>
      </w:pPr>
    </w:lvl>
    <w:lvl w:ilvl="8">
      <w:numFmt w:val="bullet"/>
      <w:lvlText w:val="•"/>
      <w:lvlJc w:val="left"/>
      <w:pPr>
        <w:ind w:left="8587" w:hanging="281"/>
      </w:pPr>
    </w:lvl>
  </w:abstractNum>
  <w:abstractNum w:abstractNumId="7" w15:restartNumberingAfterBreak="0">
    <w:nsid w:val="00000404"/>
    <w:multiLevelType w:val="multilevel"/>
    <w:tmpl w:val="FFFFFFFF"/>
    <w:lvl w:ilvl="0">
      <w:numFmt w:val="bullet"/>
      <w:lvlText w:val="о"/>
      <w:lvlJc w:val="left"/>
      <w:pPr>
        <w:ind w:left="118" w:hanging="212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1096" w:hanging="212"/>
      </w:pPr>
    </w:lvl>
    <w:lvl w:ilvl="2">
      <w:numFmt w:val="bullet"/>
      <w:lvlText w:val="•"/>
      <w:lvlJc w:val="left"/>
      <w:pPr>
        <w:ind w:left="2073" w:hanging="212"/>
      </w:pPr>
    </w:lvl>
    <w:lvl w:ilvl="3">
      <w:numFmt w:val="bullet"/>
      <w:lvlText w:val="•"/>
      <w:lvlJc w:val="left"/>
      <w:pPr>
        <w:ind w:left="3049" w:hanging="212"/>
      </w:pPr>
    </w:lvl>
    <w:lvl w:ilvl="4">
      <w:numFmt w:val="bullet"/>
      <w:lvlText w:val="•"/>
      <w:lvlJc w:val="left"/>
      <w:pPr>
        <w:ind w:left="4026" w:hanging="212"/>
      </w:pPr>
    </w:lvl>
    <w:lvl w:ilvl="5">
      <w:numFmt w:val="bullet"/>
      <w:lvlText w:val="•"/>
      <w:lvlJc w:val="left"/>
      <w:pPr>
        <w:ind w:left="5003" w:hanging="212"/>
      </w:pPr>
    </w:lvl>
    <w:lvl w:ilvl="6">
      <w:numFmt w:val="bullet"/>
      <w:lvlText w:val="•"/>
      <w:lvlJc w:val="left"/>
      <w:pPr>
        <w:ind w:left="5979" w:hanging="212"/>
      </w:pPr>
    </w:lvl>
    <w:lvl w:ilvl="7">
      <w:numFmt w:val="bullet"/>
      <w:lvlText w:val="•"/>
      <w:lvlJc w:val="left"/>
      <w:pPr>
        <w:ind w:left="6956" w:hanging="212"/>
      </w:pPr>
    </w:lvl>
    <w:lvl w:ilvl="8">
      <w:numFmt w:val="bullet"/>
      <w:lvlText w:val="•"/>
      <w:lvlJc w:val="left"/>
      <w:pPr>
        <w:ind w:left="7933" w:hanging="212"/>
      </w:pPr>
    </w:lvl>
  </w:abstractNum>
  <w:abstractNum w:abstractNumId="8" w15:restartNumberingAfterBreak="0">
    <w:nsid w:val="00000405"/>
    <w:multiLevelType w:val="multilevel"/>
    <w:tmpl w:val="FFFFFFFF"/>
    <w:lvl w:ilvl="0">
      <w:numFmt w:val="bullet"/>
      <w:lvlText w:val="о"/>
      <w:lvlJc w:val="left"/>
      <w:pPr>
        <w:ind w:left="118" w:hanging="261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1096" w:hanging="261"/>
      </w:pPr>
    </w:lvl>
    <w:lvl w:ilvl="2">
      <w:numFmt w:val="bullet"/>
      <w:lvlText w:val="•"/>
      <w:lvlJc w:val="left"/>
      <w:pPr>
        <w:ind w:left="2073" w:hanging="261"/>
      </w:pPr>
    </w:lvl>
    <w:lvl w:ilvl="3">
      <w:numFmt w:val="bullet"/>
      <w:lvlText w:val="•"/>
      <w:lvlJc w:val="left"/>
      <w:pPr>
        <w:ind w:left="3049" w:hanging="261"/>
      </w:pPr>
    </w:lvl>
    <w:lvl w:ilvl="4">
      <w:numFmt w:val="bullet"/>
      <w:lvlText w:val="•"/>
      <w:lvlJc w:val="left"/>
      <w:pPr>
        <w:ind w:left="4026" w:hanging="261"/>
      </w:pPr>
    </w:lvl>
    <w:lvl w:ilvl="5">
      <w:numFmt w:val="bullet"/>
      <w:lvlText w:val="•"/>
      <w:lvlJc w:val="left"/>
      <w:pPr>
        <w:ind w:left="5003" w:hanging="261"/>
      </w:pPr>
    </w:lvl>
    <w:lvl w:ilvl="6">
      <w:numFmt w:val="bullet"/>
      <w:lvlText w:val="•"/>
      <w:lvlJc w:val="left"/>
      <w:pPr>
        <w:ind w:left="5979" w:hanging="261"/>
      </w:pPr>
    </w:lvl>
    <w:lvl w:ilvl="7">
      <w:numFmt w:val="bullet"/>
      <w:lvlText w:val="•"/>
      <w:lvlJc w:val="left"/>
      <w:pPr>
        <w:ind w:left="6956" w:hanging="261"/>
      </w:pPr>
    </w:lvl>
    <w:lvl w:ilvl="8">
      <w:numFmt w:val="bullet"/>
      <w:lvlText w:val="•"/>
      <w:lvlJc w:val="left"/>
      <w:pPr>
        <w:ind w:left="7933" w:hanging="261"/>
      </w:pPr>
    </w:lvl>
  </w:abstractNum>
  <w:abstractNum w:abstractNumId="9" w15:restartNumberingAfterBreak="0">
    <w:nsid w:val="047C28F2"/>
    <w:multiLevelType w:val="hybridMultilevel"/>
    <w:tmpl w:val="5F02294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07BF6014"/>
    <w:multiLevelType w:val="hybridMultilevel"/>
    <w:tmpl w:val="CDA60BA4"/>
    <w:lvl w:ilvl="0" w:tplc="46FCC994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D9406E5"/>
    <w:multiLevelType w:val="hybridMultilevel"/>
    <w:tmpl w:val="FE8E37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1B416F"/>
    <w:multiLevelType w:val="hybridMultilevel"/>
    <w:tmpl w:val="AF5ABA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98F3517"/>
    <w:multiLevelType w:val="multilevel"/>
    <w:tmpl w:val="C3ECD44A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cs="Times New Roman" w:hint="default"/>
      </w:rPr>
    </w:lvl>
  </w:abstractNum>
  <w:abstractNum w:abstractNumId="14" w15:restartNumberingAfterBreak="0">
    <w:nsid w:val="1DC83F64"/>
    <w:multiLevelType w:val="hybridMultilevel"/>
    <w:tmpl w:val="D7BCE244"/>
    <w:lvl w:ilvl="0" w:tplc="ABA67A0E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4174E5A"/>
    <w:multiLevelType w:val="hybridMultilevel"/>
    <w:tmpl w:val="3D287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7158D"/>
    <w:multiLevelType w:val="multilevel"/>
    <w:tmpl w:val="7D0CAF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0" w:hanging="154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620" w:hanging="15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0" w:hanging="15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0" w:hanging="1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0" w:hanging="1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0" w:hanging="15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0" w:hanging="15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2B8F4B0A"/>
    <w:multiLevelType w:val="hybridMultilevel"/>
    <w:tmpl w:val="1F20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C125876"/>
    <w:multiLevelType w:val="multilevel"/>
    <w:tmpl w:val="215E8B9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D3B6387"/>
    <w:multiLevelType w:val="hybridMultilevel"/>
    <w:tmpl w:val="FADEA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03039"/>
    <w:multiLevelType w:val="hybridMultilevel"/>
    <w:tmpl w:val="10947950"/>
    <w:lvl w:ilvl="0" w:tplc="6928B674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8067751"/>
    <w:multiLevelType w:val="hybridMultilevel"/>
    <w:tmpl w:val="AEC67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11924CD"/>
    <w:multiLevelType w:val="hybridMultilevel"/>
    <w:tmpl w:val="98A691C2"/>
    <w:lvl w:ilvl="0" w:tplc="619AA4C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44B35A54"/>
    <w:multiLevelType w:val="hybridMultilevel"/>
    <w:tmpl w:val="5C0C8B1C"/>
    <w:lvl w:ilvl="0" w:tplc="4A1CA47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 w15:restartNumberingAfterBreak="0">
    <w:nsid w:val="4B42748D"/>
    <w:multiLevelType w:val="hybridMultilevel"/>
    <w:tmpl w:val="1032C7A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56AB1932"/>
    <w:multiLevelType w:val="hybridMultilevel"/>
    <w:tmpl w:val="1F148C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9170443"/>
    <w:multiLevelType w:val="multilevel"/>
    <w:tmpl w:val="60AAD34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597D6A83"/>
    <w:multiLevelType w:val="hybridMultilevel"/>
    <w:tmpl w:val="EC2C0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D2700"/>
    <w:multiLevelType w:val="hybridMultilevel"/>
    <w:tmpl w:val="D430EABA"/>
    <w:lvl w:ilvl="0" w:tplc="282ED4B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A3D0180"/>
    <w:multiLevelType w:val="multilevel"/>
    <w:tmpl w:val="DBD61A42"/>
    <w:lvl w:ilvl="0">
      <w:start w:val="1"/>
      <w:numFmt w:val="decimal"/>
      <w:lvlText w:val="%1."/>
      <w:lvlJc w:val="left"/>
      <w:pPr>
        <w:tabs>
          <w:tab w:val="num" w:pos="1556"/>
        </w:tabs>
        <w:ind w:left="116" w:firstLine="96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 w:hint="default"/>
        <w:color w:val="000000"/>
      </w:rPr>
    </w:lvl>
  </w:abstractNum>
  <w:abstractNum w:abstractNumId="30" w15:restartNumberingAfterBreak="0">
    <w:nsid w:val="6C5724A6"/>
    <w:multiLevelType w:val="multilevel"/>
    <w:tmpl w:val="5F4A253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cs="Times New Roman" w:hint="default"/>
      </w:rPr>
    </w:lvl>
  </w:abstractNum>
  <w:abstractNum w:abstractNumId="31" w15:restartNumberingAfterBreak="0">
    <w:nsid w:val="6FE97A86"/>
    <w:multiLevelType w:val="multilevel"/>
    <w:tmpl w:val="976466D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141161E"/>
    <w:multiLevelType w:val="hybridMultilevel"/>
    <w:tmpl w:val="134EF8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1730C99"/>
    <w:multiLevelType w:val="hybridMultilevel"/>
    <w:tmpl w:val="A1920118"/>
    <w:lvl w:ilvl="0" w:tplc="7382BD9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4" w15:restartNumberingAfterBreak="0">
    <w:nsid w:val="7C0177B4"/>
    <w:multiLevelType w:val="hybridMultilevel"/>
    <w:tmpl w:val="402A05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13"/>
  </w:num>
  <w:num w:numId="3">
    <w:abstractNumId w:val="30"/>
  </w:num>
  <w:num w:numId="4">
    <w:abstractNumId w:val="32"/>
  </w:num>
  <w:num w:numId="5">
    <w:abstractNumId w:val="17"/>
  </w:num>
  <w:num w:numId="6">
    <w:abstractNumId w:val="25"/>
  </w:num>
  <w:num w:numId="7">
    <w:abstractNumId w:val="9"/>
  </w:num>
  <w:num w:numId="8">
    <w:abstractNumId w:val="12"/>
  </w:num>
  <w:num w:numId="9">
    <w:abstractNumId w:val="23"/>
  </w:num>
  <w:num w:numId="10">
    <w:abstractNumId w:val="33"/>
  </w:num>
  <w:num w:numId="11">
    <w:abstractNumId w:val="22"/>
  </w:num>
  <w:num w:numId="12">
    <w:abstractNumId w:val="34"/>
  </w:num>
  <w:num w:numId="13">
    <w:abstractNumId w:val="21"/>
  </w:num>
  <w:num w:numId="14">
    <w:abstractNumId w:val="14"/>
  </w:num>
  <w:num w:numId="15">
    <w:abstractNumId w:val="10"/>
  </w:num>
  <w:num w:numId="16">
    <w:abstractNumId w:val="20"/>
  </w:num>
  <w:num w:numId="17">
    <w:abstractNumId w:val="28"/>
  </w:num>
  <w:num w:numId="18">
    <w:abstractNumId w:val="16"/>
  </w:num>
  <w:num w:numId="19">
    <w:abstractNumId w:val="31"/>
  </w:num>
  <w:num w:numId="20">
    <w:abstractNumId w:val="26"/>
  </w:num>
  <w:num w:numId="21">
    <w:abstractNumId w:val="8"/>
  </w:num>
  <w:num w:numId="22">
    <w:abstractNumId w:val="7"/>
  </w:num>
  <w:num w:numId="23">
    <w:abstractNumId w:val="6"/>
  </w:num>
  <w:num w:numId="24">
    <w:abstractNumId w:val="5"/>
  </w:num>
  <w:num w:numId="25">
    <w:abstractNumId w:val="18"/>
  </w:num>
  <w:num w:numId="26">
    <w:abstractNumId w:val="11"/>
  </w:num>
  <w:num w:numId="27">
    <w:abstractNumId w:val="0"/>
  </w:num>
  <w:num w:numId="28">
    <w:abstractNumId w:val="19"/>
  </w:num>
  <w:num w:numId="29">
    <w:abstractNumId w:val="1"/>
  </w:num>
  <w:num w:numId="30">
    <w:abstractNumId w:val="27"/>
  </w:num>
  <w:num w:numId="31">
    <w:abstractNumId w:val="15"/>
  </w:num>
  <w:num w:numId="32">
    <w:abstractNumId w:val="2"/>
  </w:num>
  <w:num w:numId="33">
    <w:abstractNumId w:val="3"/>
  </w:num>
  <w:num w:numId="34">
    <w:abstractNumId w:val="24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32E"/>
    <w:rsid w:val="00000DFF"/>
    <w:rsid w:val="0000284A"/>
    <w:rsid w:val="00004D7A"/>
    <w:rsid w:val="000050C7"/>
    <w:rsid w:val="00005EB7"/>
    <w:rsid w:val="0000657A"/>
    <w:rsid w:val="00007721"/>
    <w:rsid w:val="00012B3A"/>
    <w:rsid w:val="000137F1"/>
    <w:rsid w:val="00017B50"/>
    <w:rsid w:val="00020009"/>
    <w:rsid w:val="000204E0"/>
    <w:rsid w:val="00020A29"/>
    <w:rsid w:val="0002108A"/>
    <w:rsid w:val="00021C46"/>
    <w:rsid w:val="0002238C"/>
    <w:rsid w:val="0002413C"/>
    <w:rsid w:val="000244D9"/>
    <w:rsid w:val="000244F3"/>
    <w:rsid w:val="00031168"/>
    <w:rsid w:val="000327CF"/>
    <w:rsid w:val="00034A2D"/>
    <w:rsid w:val="00037148"/>
    <w:rsid w:val="000405EF"/>
    <w:rsid w:val="00040A4A"/>
    <w:rsid w:val="00042899"/>
    <w:rsid w:val="000429A1"/>
    <w:rsid w:val="0004345F"/>
    <w:rsid w:val="00043D65"/>
    <w:rsid w:val="00043FAC"/>
    <w:rsid w:val="00043FE6"/>
    <w:rsid w:val="00044066"/>
    <w:rsid w:val="0004439C"/>
    <w:rsid w:val="00044E2D"/>
    <w:rsid w:val="00046FDA"/>
    <w:rsid w:val="0004753E"/>
    <w:rsid w:val="0005373D"/>
    <w:rsid w:val="00061222"/>
    <w:rsid w:val="0006168B"/>
    <w:rsid w:val="00061C9A"/>
    <w:rsid w:val="00061ECF"/>
    <w:rsid w:val="00061F22"/>
    <w:rsid w:val="000624E9"/>
    <w:rsid w:val="00062618"/>
    <w:rsid w:val="00063F02"/>
    <w:rsid w:val="00064D04"/>
    <w:rsid w:val="00066C3D"/>
    <w:rsid w:val="00067379"/>
    <w:rsid w:val="00067420"/>
    <w:rsid w:val="0006763E"/>
    <w:rsid w:val="0007026F"/>
    <w:rsid w:val="00073578"/>
    <w:rsid w:val="000766EC"/>
    <w:rsid w:val="000823C5"/>
    <w:rsid w:val="000826E5"/>
    <w:rsid w:val="00082BC4"/>
    <w:rsid w:val="00083F63"/>
    <w:rsid w:val="00085155"/>
    <w:rsid w:val="00085E05"/>
    <w:rsid w:val="00086872"/>
    <w:rsid w:val="000906AF"/>
    <w:rsid w:val="000937DA"/>
    <w:rsid w:val="00093A20"/>
    <w:rsid w:val="0009447C"/>
    <w:rsid w:val="00096B82"/>
    <w:rsid w:val="000A16B8"/>
    <w:rsid w:val="000A1E9B"/>
    <w:rsid w:val="000A223A"/>
    <w:rsid w:val="000A4145"/>
    <w:rsid w:val="000A49A5"/>
    <w:rsid w:val="000A5258"/>
    <w:rsid w:val="000A5D5E"/>
    <w:rsid w:val="000A7378"/>
    <w:rsid w:val="000A7F73"/>
    <w:rsid w:val="000B109F"/>
    <w:rsid w:val="000B2AD2"/>
    <w:rsid w:val="000B2C61"/>
    <w:rsid w:val="000B3A44"/>
    <w:rsid w:val="000B4389"/>
    <w:rsid w:val="000B6116"/>
    <w:rsid w:val="000B6136"/>
    <w:rsid w:val="000B65FF"/>
    <w:rsid w:val="000B79C7"/>
    <w:rsid w:val="000C1938"/>
    <w:rsid w:val="000C32C6"/>
    <w:rsid w:val="000C3E52"/>
    <w:rsid w:val="000C5598"/>
    <w:rsid w:val="000C605B"/>
    <w:rsid w:val="000C6D91"/>
    <w:rsid w:val="000C7067"/>
    <w:rsid w:val="000D012E"/>
    <w:rsid w:val="000D1CD3"/>
    <w:rsid w:val="000D2232"/>
    <w:rsid w:val="000D40EF"/>
    <w:rsid w:val="000D6FFA"/>
    <w:rsid w:val="000E07E2"/>
    <w:rsid w:val="000E298D"/>
    <w:rsid w:val="000E4F14"/>
    <w:rsid w:val="000E5A71"/>
    <w:rsid w:val="000E5D66"/>
    <w:rsid w:val="000E5E1A"/>
    <w:rsid w:val="000F00C1"/>
    <w:rsid w:val="000F0219"/>
    <w:rsid w:val="000F0EC8"/>
    <w:rsid w:val="000F41DB"/>
    <w:rsid w:val="000F6A08"/>
    <w:rsid w:val="000F6B2E"/>
    <w:rsid w:val="001000B1"/>
    <w:rsid w:val="001001C4"/>
    <w:rsid w:val="00100616"/>
    <w:rsid w:val="00102C66"/>
    <w:rsid w:val="00102E4A"/>
    <w:rsid w:val="00103D34"/>
    <w:rsid w:val="001053B0"/>
    <w:rsid w:val="0010620C"/>
    <w:rsid w:val="00107D3A"/>
    <w:rsid w:val="00110A43"/>
    <w:rsid w:val="00110B50"/>
    <w:rsid w:val="00110E77"/>
    <w:rsid w:val="00111771"/>
    <w:rsid w:val="0011393D"/>
    <w:rsid w:val="00113FFD"/>
    <w:rsid w:val="00114583"/>
    <w:rsid w:val="00116347"/>
    <w:rsid w:val="00117665"/>
    <w:rsid w:val="00117C4F"/>
    <w:rsid w:val="00117E08"/>
    <w:rsid w:val="00117F6B"/>
    <w:rsid w:val="0012277F"/>
    <w:rsid w:val="00122843"/>
    <w:rsid w:val="00122EA5"/>
    <w:rsid w:val="00122FAA"/>
    <w:rsid w:val="00123B33"/>
    <w:rsid w:val="00126C6B"/>
    <w:rsid w:val="00126D87"/>
    <w:rsid w:val="00127548"/>
    <w:rsid w:val="001277A1"/>
    <w:rsid w:val="00131199"/>
    <w:rsid w:val="00132E0A"/>
    <w:rsid w:val="001330AA"/>
    <w:rsid w:val="001330B3"/>
    <w:rsid w:val="00133D9C"/>
    <w:rsid w:val="00134180"/>
    <w:rsid w:val="001369B5"/>
    <w:rsid w:val="00142F82"/>
    <w:rsid w:val="00144324"/>
    <w:rsid w:val="00145517"/>
    <w:rsid w:val="00146754"/>
    <w:rsid w:val="00147B86"/>
    <w:rsid w:val="00150F04"/>
    <w:rsid w:val="00151AB5"/>
    <w:rsid w:val="00153B61"/>
    <w:rsid w:val="00153BBE"/>
    <w:rsid w:val="00154E1D"/>
    <w:rsid w:val="00156198"/>
    <w:rsid w:val="00160532"/>
    <w:rsid w:val="00161598"/>
    <w:rsid w:val="00161734"/>
    <w:rsid w:val="001621E2"/>
    <w:rsid w:val="00162C8A"/>
    <w:rsid w:val="00164005"/>
    <w:rsid w:val="001646EB"/>
    <w:rsid w:val="00164AC7"/>
    <w:rsid w:val="0016513F"/>
    <w:rsid w:val="0016542F"/>
    <w:rsid w:val="001656A9"/>
    <w:rsid w:val="0016576E"/>
    <w:rsid w:val="001676A7"/>
    <w:rsid w:val="00171064"/>
    <w:rsid w:val="0017197D"/>
    <w:rsid w:val="00171EEC"/>
    <w:rsid w:val="001724B1"/>
    <w:rsid w:val="00173809"/>
    <w:rsid w:val="00173A16"/>
    <w:rsid w:val="00174322"/>
    <w:rsid w:val="001747A0"/>
    <w:rsid w:val="00174A3E"/>
    <w:rsid w:val="00176C5D"/>
    <w:rsid w:val="001774C9"/>
    <w:rsid w:val="00177631"/>
    <w:rsid w:val="00180D13"/>
    <w:rsid w:val="00182F18"/>
    <w:rsid w:val="00183DA1"/>
    <w:rsid w:val="00184ECA"/>
    <w:rsid w:val="00186788"/>
    <w:rsid w:val="00193423"/>
    <w:rsid w:val="001937D3"/>
    <w:rsid w:val="001A15E6"/>
    <w:rsid w:val="001A1630"/>
    <w:rsid w:val="001A1A81"/>
    <w:rsid w:val="001A46F5"/>
    <w:rsid w:val="001A4A70"/>
    <w:rsid w:val="001A6126"/>
    <w:rsid w:val="001A6CCC"/>
    <w:rsid w:val="001B1108"/>
    <w:rsid w:val="001B2AC0"/>
    <w:rsid w:val="001B2CAF"/>
    <w:rsid w:val="001B7D7A"/>
    <w:rsid w:val="001C0476"/>
    <w:rsid w:val="001C2420"/>
    <w:rsid w:val="001C2B97"/>
    <w:rsid w:val="001C3EA6"/>
    <w:rsid w:val="001C5988"/>
    <w:rsid w:val="001C5993"/>
    <w:rsid w:val="001D1A80"/>
    <w:rsid w:val="001D43F7"/>
    <w:rsid w:val="001D46EB"/>
    <w:rsid w:val="001D532F"/>
    <w:rsid w:val="001E236B"/>
    <w:rsid w:val="001E317C"/>
    <w:rsid w:val="001E33FA"/>
    <w:rsid w:val="001E3542"/>
    <w:rsid w:val="001E3820"/>
    <w:rsid w:val="001E4D0A"/>
    <w:rsid w:val="001E56E3"/>
    <w:rsid w:val="001E6A05"/>
    <w:rsid w:val="001E7FE5"/>
    <w:rsid w:val="001F0244"/>
    <w:rsid w:val="001F0332"/>
    <w:rsid w:val="001F1946"/>
    <w:rsid w:val="001F3CFE"/>
    <w:rsid w:val="001F402A"/>
    <w:rsid w:val="001F4207"/>
    <w:rsid w:val="001F4B60"/>
    <w:rsid w:val="001F7BCB"/>
    <w:rsid w:val="00200A78"/>
    <w:rsid w:val="00200D55"/>
    <w:rsid w:val="00201666"/>
    <w:rsid w:val="00202B0C"/>
    <w:rsid w:val="0020557A"/>
    <w:rsid w:val="0021001F"/>
    <w:rsid w:val="0021116D"/>
    <w:rsid w:val="0021210D"/>
    <w:rsid w:val="0021450E"/>
    <w:rsid w:val="00214947"/>
    <w:rsid w:val="00215BB9"/>
    <w:rsid w:val="00216580"/>
    <w:rsid w:val="002173A7"/>
    <w:rsid w:val="00217C8F"/>
    <w:rsid w:val="002203AE"/>
    <w:rsid w:val="0022280B"/>
    <w:rsid w:val="00222A3A"/>
    <w:rsid w:val="002301E5"/>
    <w:rsid w:val="00232379"/>
    <w:rsid w:val="0023397D"/>
    <w:rsid w:val="00236E91"/>
    <w:rsid w:val="002379CA"/>
    <w:rsid w:val="00244CDB"/>
    <w:rsid w:val="00245221"/>
    <w:rsid w:val="00246014"/>
    <w:rsid w:val="0025180B"/>
    <w:rsid w:val="00252693"/>
    <w:rsid w:val="00254C0F"/>
    <w:rsid w:val="00257096"/>
    <w:rsid w:val="00257137"/>
    <w:rsid w:val="002571A7"/>
    <w:rsid w:val="00257821"/>
    <w:rsid w:val="002603D7"/>
    <w:rsid w:val="002611F3"/>
    <w:rsid w:val="00261446"/>
    <w:rsid w:val="00261DCB"/>
    <w:rsid w:val="0026242F"/>
    <w:rsid w:val="00263243"/>
    <w:rsid w:val="0026448B"/>
    <w:rsid w:val="00264AD7"/>
    <w:rsid w:val="00264B45"/>
    <w:rsid w:val="002667D7"/>
    <w:rsid w:val="00267606"/>
    <w:rsid w:val="00270A36"/>
    <w:rsid w:val="00271246"/>
    <w:rsid w:val="00273E30"/>
    <w:rsid w:val="0027481C"/>
    <w:rsid w:val="002760B1"/>
    <w:rsid w:val="00276434"/>
    <w:rsid w:val="00277036"/>
    <w:rsid w:val="002804FC"/>
    <w:rsid w:val="00281294"/>
    <w:rsid w:val="0028160B"/>
    <w:rsid w:val="002822C2"/>
    <w:rsid w:val="00285E19"/>
    <w:rsid w:val="0029119E"/>
    <w:rsid w:val="0029125F"/>
    <w:rsid w:val="002913F7"/>
    <w:rsid w:val="00291693"/>
    <w:rsid w:val="00291E19"/>
    <w:rsid w:val="0029647A"/>
    <w:rsid w:val="002966DD"/>
    <w:rsid w:val="00296A73"/>
    <w:rsid w:val="00297FF0"/>
    <w:rsid w:val="002A0004"/>
    <w:rsid w:val="002A0372"/>
    <w:rsid w:val="002A07B1"/>
    <w:rsid w:val="002A0B51"/>
    <w:rsid w:val="002A1E7C"/>
    <w:rsid w:val="002A29F6"/>
    <w:rsid w:val="002A4279"/>
    <w:rsid w:val="002A4E05"/>
    <w:rsid w:val="002A4FFE"/>
    <w:rsid w:val="002B0202"/>
    <w:rsid w:val="002B2443"/>
    <w:rsid w:val="002B2874"/>
    <w:rsid w:val="002B7CEA"/>
    <w:rsid w:val="002C0027"/>
    <w:rsid w:val="002C0E01"/>
    <w:rsid w:val="002C1023"/>
    <w:rsid w:val="002C2664"/>
    <w:rsid w:val="002C3FB0"/>
    <w:rsid w:val="002C401C"/>
    <w:rsid w:val="002D0EAD"/>
    <w:rsid w:val="002D1D7F"/>
    <w:rsid w:val="002D35B8"/>
    <w:rsid w:val="002D4C82"/>
    <w:rsid w:val="002D6FC5"/>
    <w:rsid w:val="002E0775"/>
    <w:rsid w:val="002E3A30"/>
    <w:rsid w:val="002E5E17"/>
    <w:rsid w:val="002E5EEA"/>
    <w:rsid w:val="002E6C82"/>
    <w:rsid w:val="002E72CE"/>
    <w:rsid w:val="002F0BB9"/>
    <w:rsid w:val="002F15EB"/>
    <w:rsid w:val="002F1AD5"/>
    <w:rsid w:val="002F3310"/>
    <w:rsid w:val="002F452F"/>
    <w:rsid w:val="002F50DC"/>
    <w:rsid w:val="002F574A"/>
    <w:rsid w:val="002F5FB1"/>
    <w:rsid w:val="002F648A"/>
    <w:rsid w:val="002F68AB"/>
    <w:rsid w:val="002F79C9"/>
    <w:rsid w:val="002F7F53"/>
    <w:rsid w:val="003063F4"/>
    <w:rsid w:val="00306600"/>
    <w:rsid w:val="00306DB8"/>
    <w:rsid w:val="0031009C"/>
    <w:rsid w:val="00310140"/>
    <w:rsid w:val="003122D6"/>
    <w:rsid w:val="003146DD"/>
    <w:rsid w:val="00315646"/>
    <w:rsid w:val="00316853"/>
    <w:rsid w:val="00316BF4"/>
    <w:rsid w:val="003174AA"/>
    <w:rsid w:val="003207F1"/>
    <w:rsid w:val="003209C8"/>
    <w:rsid w:val="00321125"/>
    <w:rsid w:val="00322755"/>
    <w:rsid w:val="00324109"/>
    <w:rsid w:val="00324826"/>
    <w:rsid w:val="00326A65"/>
    <w:rsid w:val="0033132F"/>
    <w:rsid w:val="00332445"/>
    <w:rsid w:val="00332A18"/>
    <w:rsid w:val="00334563"/>
    <w:rsid w:val="003354A7"/>
    <w:rsid w:val="0033745B"/>
    <w:rsid w:val="00337B14"/>
    <w:rsid w:val="003411F7"/>
    <w:rsid w:val="00343FB9"/>
    <w:rsid w:val="003450DC"/>
    <w:rsid w:val="00346A78"/>
    <w:rsid w:val="003502F8"/>
    <w:rsid w:val="00350503"/>
    <w:rsid w:val="00350E98"/>
    <w:rsid w:val="00351739"/>
    <w:rsid w:val="003528B3"/>
    <w:rsid w:val="00352A21"/>
    <w:rsid w:val="00352CAF"/>
    <w:rsid w:val="00355948"/>
    <w:rsid w:val="003562A2"/>
    <w:rsid w:val="00357032"/>
    <w:rsid w:val="00357348"/>
    <w:rsid w:val="00357C2E"/>
    <w:rsid w:val="003611F4"/>
    <w:rsid w:val="00362508"/>
    <w:rsid w:val="0036559D"/>
    <w:rsid w:val="00365E01"/>
    <w:rsid w:val="0036716F"/>
    <w:rsid w:val="0037064D"/>
    <w:rsid w:val="00371B87"/>
    <w:rsid w:val="00372CFE"/>
    <w:rsid w:val="00375B6C"/>
    <w:rsid w:val="003766B7"/>
    <w:rsid w:val="003769AC"/>
    <w:rsid w:val="003769C2"/>
    <w:rsid w:val="00377822"/>
    <w:rsid w:val="00380955"/>
    <w:rsid w:val="00381DE1"/>
    <w:rsid w:val="00381E6D"/>
    <w:rsid w:val="00382471"/>
    <w:rsid w:val="00383411"/>
    <w:rsid w:val="00383784"/>
    <w:rsid w:val="0038407E"/>
    <w:rsid w:val="00386360"/>
    <w:rsid w:val="00386EBE"/>
    <w:rsid w:val="0038747A"/>
    <w:rsid w:val="003874F1"/>
    <w:rsid w:val="00387FDB"/>
    <w:rsid w:val="003904A9"/>
    <w:rsid w:val="003909D5"/>
    <w:rsid w:val="00391535"/>
    <w:rsid w:val="00391637"/>
    <w:rsid w:val="00392D74"/>
    <w:rsid w:val="00392E6C"/>
    <w:rsid w:val="0039328E"/>
    <w:rsid w:val="0039563C"/>
    <w:rsid w:val="003956E5"/>
    <w:rsid w:val="003969A2"/>
    <w:rsid w:val="00397D5A"/>
    <w:rsid w:val="00397E31"/>
    <w:rsid w:val="003A27FC"/>
    <w:rsid w:val="003A3E99"/>
    <w:rsid w:val="003B0202"/>
    <w:rsid w:val="003B06A0"/>
    <w:rsid w:val="003B13AF"/>
    <w:rsid w:val="003B1A72"/>
    <w:rsid w:val="003B2A67"/>
    <w:rsid w:val="003B67B7"/>
    <w:rsid w:val="003B6D99"/>
    <w:rsid w:val="003C09EA"/>
    <w:rsid w:val="003C2397"/>
    <w:rsid w:val="003C2BDD"/>
    <w:rsid w:val="003C37D3"/>
    <w:rsid w:val="003C47AA"/>
    <w:rsid w:val="003C6795"/>
    <w:rsid w:val="003C7D6E"/>
    <w:rsid w:val="003D1BF6"/>
    <w:rsid w:val="003D1F59"/>
    <w:rsid w:val="003D243F"/>
    <w:rsid w:val="003D2726"/>
    <w:rsid w:val="003D2940"/>
    <w:rsid w:val="003D2BC4"/>
    <w:rsid w:val="003D4057"/>
    <w:rsid w:val="003D5BEC"/>
    <w:rsid w:val="003D6A31"/>
    <w:rsid w:val="003D7519"/>
    <w:rsid w:val="003E39CD"/>
    <w:rsid w:val="003E3CF6"/>
    <w:rsid w:val="003E4D66"/>
    <w:rsid w:val="003E4E15"/>
    <w:rsid w:val="003E5B8A"/>
    <w:rsid w:val="003E684C"/>
    <w:rsid w:val="003E70BC"/>
    <w:rsid w:val="003E73AB"/>
    <w:rsid w:val="003E7C8E"/>
    <w:rsid w:val="003E7F87"/>
    <w:rsid w:val="003F2729"/>
    <w:rsid w:val="003F3993"/>
    <w:rsid w:val="003F48F8"/>
    <w:rsid w:val="003F6A4F"/>
    <w:rsid w:val="003F71AA"/>
    <w:rsid w:val="00400476"/>
    <w:rsid w:val="0040346D"/>
    <w:rsid w:val="00405BDD"/>
    <w:rsid w:val="00407FD1"/>
    <w:rsid w:val="00411B00"/>
    <w:rsid w:val="00414AC5"/>
    <w:rsid w:val="0041566A"/>
    <w:rsid w:val="00416242"/>
    <w:rsid w:val="00416CB6"/>
    <w:rsid w:val="00420AD8"/>
    <w:rsid w:val="004231E8"/>
    <w:rsid w:val="0042421B"/>
    <w:rsid w:val="004252EE"/>
    <w:rsid w:val="00425510"/>
    <w:rsid w:val="00426303"/>
    <w:rsid w:val="00426667"/>
    <w:rsid w:val="004322C1"/>
    <w:rsid w:val="0043287B"/>
    <w:rsid w:val="00432B6B"/>
    <w:rsid w:val="0043341D"/>
    <w:rsid w:val="004353E1"/>
    <w:rsid w:val="00436744"/>
    <w:rsid w:val="004402EB"/>
    <w:rsid w:val="00441CEB"/>
    <w:rsid w:val="00442DD5"/>
    <w:rsid w:val="00443749"/>
    <w:rsid w:val="00444C74"/>
    <w:rsid w:val="004453B7"/>
    <w:rsid w:val="004458CB"/>
    <w:rsid w:val="004466A8"/>
    <w:rsid w:val="0044721D"/>
    <w:rsid w:val="004515F8"/>
    <w:rsid w:val="00452CD8"/>
    <w:rsid w:val="00454CA8"/>
    <w:rsid w:val="00455919"/>
    <w:rsid w:val="004566E3"/>
    <w:rsid w:val="004568E5"/>
    <w:rsid w:val="00456A4E"/>
    <w:rsid w:val="00461781"/>
    <w:rsid w:val="004617B3"/>
    <w:rsid w:val="00461D43"/>
    <w:rsid w:val="00461EE5"/>
    <w:rsid w:val="0046303D"/>
    <w:rsid w:val="00463106"/>
    <w:rsid w:val="004661E0"/>
    <w:rsid w:val="00466458"/>
    <w:rsid w:val="00466598"/>
    <w:rsid w:val="0046788D"/>
    <w:rsid w:val="00467D47"/>
    <w:rsid w:val="00471E6E"/>
    <w:rsid w:val="004722D6"/>
    <w:rsid w:val="0047322F"/>
    <w:rsid w:val="00475265"/>
    <w:rsid w:val="00475DF2"/>
    <w:rsid w:val="00476ABD"/>
    <w:rsid w:val="00476DCD"/>
    <w:rsid w:val="00477722"/>
    <w:rsid w:val="00480D81"/>
    <w:rsid w:val="00482D88"/>
    <w:rsid w:val="00482FDE"/>
    <w:rsid w:val="004842C3"/>
    <w:rsid w:val="00487A94"/>
    <w:rsid w:val="00490469"/>
    <w:rsid w:val="004906DD"/>
    <w:rsid w:val="00494ACD"/>
    <w:rsid w:val="00495359"/>
    <w:rsid w:val="00495C48"/>
    <w:rsid w:val="00495DBD"/>
    <w:rsid w:val="00495E56"/>
    <w:rsid w:val="004A11D3"/>
    <w:rsid w:val="004A31FC"/>
    <w:rsid w:val="004A440D"/>
    <w:rsid w:val="004A459A"/>
    <w:rsid w:val="004A4AD4"/>
    <w:rsid w:val="004A5F21"/>
    <w:rsid w:val="004A625B"/>
    <w:rsid w:val="004A69A5"/>
    <w:rsid w:val="004A7581"/>
    <w:rsid w:val="004B2519"/>
    <w:rsid w:val="004B442E"/>
    <w:rsid w:val="004B4BCA"/>
    <w:rsid w:val="004B6A7A"/>
    <w:rsid w:val="004B7363"/>
    <w:rsid w:val="004B736C"/>
    <w:rsid w:val="004B739E"/>
    <w:rsid w:val="004C0BAD"/>
    <w:rsid w:val="004C0D02"/>
    <w:rsid w:val="004C24C7"/>
    <w:rsid w:val="004C6904"/>
    <w:rsid w:val="004C7308"/>
    <w:rsid w:val="004C7900"/>
    <w:rsid w:val="004D17F1"/>
    <w:rsid w:val="004D2D14"/>
    <w:rsid w:val="004D2F59"/>
    <w:rsid w:val="004D3411"/>
    <w:rsid w:val="004D37DD"/>
    <w:rsid w:val="004D3BF3"/>
    <w:rsid w:val="004D40C6"/>
    <w:rsid w:val="004D73DE"/>
    <w:rsid w:val="004E2B06"/>
    <w:rsid w:val="004E59B3"/>
    <w:rsid w:val="004F1B2E"/>
    <w:rsid w:val="004F2CF7"/>
    <w:rsid w:val="004F68A9"/>
    <w:rsid w:val="00500283"/>
    <w:rsid w:val="0050196A"/>
    <w:rsid w:val="00501C26"/>
    <w:rsid w:val="00503F59"/>
    <w:rsid w:val="00505385"/>
    <w:rsid w:val="005057B5"/>
    <w:rsid w:val="00506143"/>
    <w:rsid w:val="00506F6B"/>
    <w:rsid w:val="005109D7"/>
    <w:rsid w:val="00510FA2"/>
    <w:rsid w:val="0051319B"/>
    <w:rsid w:val="005158E1"/>
    <w:rsid w:val="00515A0D"/>
    <w:rsid w:val="00515E72"/>
    <w:rsid w:val="00516040"/>
    <w:rsid w:val="005160BC"/>
    <w:rsid w:val="005160F6"/>
    <w:rsid w:val="00521382"/>
    <w:rsid w:val="005213F3"/>
    <w:rsid w:val="005215F7"/>
    <w:rsid w:val="00524FC1"/>
    <w:rsid w:val="005323F9"/>
    <w:rsid w:val="005326BE"/>
    <w:rsid w:val="00532AFC"/>
    <w:rsid w:val="00533745"/>
    <w:rsid w:val="005337C0"/>
    <w:rsid w:val="00534AD6"/>
    <w:rsid w:val="00536390"/>
    <w:rsid w:val="00536B4E"/>
    <w:rsid w:val="005400C8"/>
    <w:rsid w:val="005406AE"/>
    <w:rsid w:val="005412BD"/>
    <w:rsid w:val="0054165B"/>
    <w:rsid w:val="0054207F"/>
    <w:rsid w:val="00542662"/>
    <w:rsid w:val="00542B07"/>
    <w:rsid w:val="005445F7"/>
    <w:rsid w:val="0054471A"/>
    <w:rsid w:val="005455B1"/>
    <w:rsid w:val="0054575F"/>
    <w:rsid w:val="00546268"/>
    <w:rsid w:val="0054639E"/>
    <w:rsid w:val="005468C3"/>
    <w:rsid w:val="00546E27"/>
    <w:rsid w:val="00552825"/>
    <w:rsid w:val="00552D1B"/>
    <w:rsid w:val="00553A9F"/>
    <w:rsid w:val="00553DF7"/>
    <w:rsid w:val="00554432"/>
    <w:rsid w:val="00557E8F"/>
    <w:rsid w:val="005602BB"/>
    <w:rsid w:val="0056037F"/>
    <w:rsid w:val="00566532"/>
    <w:rsid w:val="0057170A"/>
    <w:rsid w:val="005724BF"/>
    <w:rsid w:val="00574794"/>
    <w:rsid w:val="005776C5"/>
    <w:rsid w:val="00577A9F"/>
    <w:rsid w:val="00581293"/>
    <w:rsid w:val="00582320"/>
    <w:rsid w:val="00582660"/>
    <w:rsid w:val="00583DF8"/>
    <w:rsid w:val="005852C2"/>
    <w:rsid w:val="00585F8A"/>
    <w:rsid w:val="00586EA7"/>
    <w:rsid w:val="00587B1C"/>
    <w:rsid w:val="00590029"/>
    <w:rsid w:val="00592582"/>
    <w:rsid w:val="00593B19"/>
    <w:rsid w:val="00593E37"/>
    <w:rsid w:val="00593FEC"/>
    <w:rsid w:val="00596504"/>
    <w:rsid w:val="005968F7"/>
    <w:rsid w:val="00597633"/>
    <w:rsid w:val="005A03C5"/>
    <w:rsid w:val="005A119E"/>
    <w:rsid w:val="005A223D"/>
    <w:rsid w:val="005A6449"/>
    <w:rsid w:val="005A6952"/>
    <w:rsid w:val="005A6AB7"/>
    <w:rsid w:val="005A746B"/>
    <w:rsid w:val="005A7D87"/>
    <w:rsid w:val="005B0268"/>
    <w:rsid w:val="005B2167"/>
    <w:rsid w:val="005B2309"/>
    <w:rsid w:val="005B354D"/>
    <w:rsid w:val="005B45AA"/>
    <w:rsid w:val="005B5739"/>
    <w:rsid w:val="005B59F0"/>
    <w:rsid w:val="005C0585"/>
    <w:rsid w:val="005C097C"/>
    <w:rsid w:val="005C0DD7"/>
    <w:rsid w:val="005C2708"/>
    <w:rsid w:val="005C2A87"/>
    <w:rsid w:val="005C2D28"/>
    <w:rsid w:val="005C37AB"/>
    <w:rsid w:val="005C457F"/>
    <w:rsid w:val="005C4867"/>
    <w:rsid w:val="005C6BFB"/>
    <w:rsid w:val="005C7F9C"/>
    <w:rsid w:val="005D0C42"/>
    <w:rsid w:val="005D1E5E"/>
    <w:rsid w:val="005D20F9"/>
    <w:rsid w:val="005D331E"/>
    <w:rsid w:val="005D3B09"/>
    <w:rsid w:val="005D4D95"/>
    <w:rsid w:val="005D575C"/>
    <w:rsid w:val="005D6068"/>
    <w:rsid w:val="005D610E"/>
    <w:rsid w:val="005D6285"/>
    <w:rsid w:val="005D62ED"/>
    <w:rsid w:val="005E055E"/>
    <w:rsid w:val="005E09B3"/>
    <w:rsid w:val="005E0C59"/>
    <w:rsid w:val="005E12F3"/>
    <w:rsid w:val="005E269A"/>
    <w:rsid w:val="005E4858"/>
    <w:rsid w:val="005E5F78"/>
    <w:rsid w:val="005E749A"/>
    <w:rsid w:val="005F0119"/>
    <w:rsid w:val="005F0BD6"/>
    <w:rsid w:val="005F1287"/>
    <w:rsid w:val="005F2033"/>
    <w:rsid w:val="005F2784"/>
    <w:rsid w:val="005F44F6"/>
    <w:rsid w:val="005F5523"/>
    <w:rsid w:val="005F5720"/>
    <w:rsid w:val="005F6A86"/>
    <w:rsid w:val="006000D4"/>
    <w:rsid w:val="00601711"/>
    <w:rsid w:val="00602894"/>
    <w:rsid w:val="00603A71"/>
    <w:rsid w:val="0060561A"/>
    <w:rsid w:val="00607054"/>
    <w:rsid w:val="00611E08"/>
    <w:rsid w:val="006126D8"/>
    <w:rsid w:val="0061415E"/>
    <w:rsid w:val="006141FD"/>
    <w:rsid w:val="00620959"/>
    <w:rsid w:val="00624780"/>
    <w:rsid w:val="00625A41"/>
    <w:rsid w:val="00626401"/>
    <w:rsid w:val="0063056E"/>
    <w:rsid w:val="00631C02"/>
    <w:rsid w:val="00634E4A"/>
    <w:rsid w:val="00635C56"/>
    <w:rsid w:val="0063647A"/>
    <w:rsid w:val="00641C3A"/>
    <w:rsid w:val="00641CEF"/>
    <w:rsid w:val="0064262A"/>
    <w:rsid w:val="00643355"/>
    <w:rsid w:val="00643A82"/>
    <w:rsid w:val="00643D9B"/>
    <w:rsid w:val="0064432C"/>
    <w:rsid w:val="006452EB"/>
    <w:rsid w:val="006477F4"/>
    <w:rsid w:val="00650113"/>
    <w:rsid w:val="0065098B"/>
    <w:rsid w:val="00650E1A"/>
    <w:rsid w:val="00652470"/>
    <w:rsid w:val="00652BBD"/>
    <w:rsid w:val="00653161"/>
    <w:rsid w:val="006531E6"/>
    <w:rsid w:val="00653DF9"/>
    <w:rsid w:val="0065573A"/>
    <w:rsid w:val="00656F1C"/>
    <w:rsid w:val="00656F50"/>
    <w:rsid w:val="0066146D"/>
    <w:rsid w:val="00661475"/>
    <w:rsid w:val="00662F35"/>
    <w:rsid w:val="00663B4F"/>
    <w:rsid w:val="0066409E"/>
    <w:rsid w:val="006649EA"/>
    <w:rsid w:val="00665180"/>
    <w:rsid w:val="00665353"/>
    <w:rsid w:val="00670120"/>
    <w:rsid w:val="00670E9D"/>
    <w:rsid w:val="00671C08"/>
    <w:rsid w:val="00673E6F"/>
    <w:rsid w:val="00681789"/>
    <w:rsid w:val="00685B59"/>
    <w:rsid w:val="00687DD2"/>
    <w:rsid w:val="00690AC6"/>
    <w:rsid w:val="0069116C"/>
    <w:rsid w:val="00692102"/>
    <w:rsid w:val="00692BEE"/>
    <w:rsid w:val="00693C48"/>
    <w:rsid w:val="00694BAD"/>
    <w:rsid w:val="00694CAE"/>
    <w:rsid w:val="006A152F"/>
    <w:rsid w:val="006A4D55"/>
    <w:rsid w:val="006A4DD7"/>
    <w:rsid w:val="006A58F3"/>
    <w:rsid w:val="006A6BF0"/>
    <w:rsid w:val="006B15EB"/>
    <w:rsid w:val="006B17F9"/>
    <w:rsid w:val="006B2BC4"/>
    <w:rsid w:val="006B307F"/>
    <w:rsid w:val="006B30AD"/>
    <w:rsid w:val="006B5F30"/>
    <w:rsid w:val="006B6AED"/>
    <w:rsid w:val="006C022D"/>
    <w:rsid w:val="006C0B56"/>
    <w:rsid w:val="006C18C3"/>
    <w:rsid w:val="006C413C"/>
    <w:rsid w:val="006C5187"/>
    <w:rsid w:val="006C7EDE"/>
    <w:rsid w:val="006D054A"/>
    <w:rsid w:val="006D2CFE"/>
    <w:rsid w:val="006D510C"/>
    <w:rsid w:val="006D5D59"/>
    <w:rsid w:val="006D62FE"/>
    <w:rsid w:val="006D6315"/>
    <w:rsid w:val="006D631A"/>
    <w:rsid w:val="006D77AB"/>
    <w:rsid w:val="006E0248"/>
    <w:rsid w:val="006E17FE"/>
    <w:rsid w:val="006E2142"/>
    <w:rsid w:val="006E2CB3"/>
    <w:rsid w:val="006E3AD6"/>
    <w:rsid w:val="006E4A6C"/>
    <w:rsid w:val="006E4B29"/>
    <w:rsid w:val="006E6FA1"/>
    <w:rsid w:val="006E7E95"/>
    <w:rsid w:val="006F0EE0"/>
    <w:rsid w:val="006F3696"/>
    <w:rsid w:val="006F6058"/>
    <w:rsid w:val="006F66B6"/>
    <w:rsid w:val="007001DB"/>
    <w:rsid w:val="00701418"/>
    <w:rsid w:val="007058A9"/>
    <w:rsid w:val="00705952"/>
    <w:rsid w:val="00705EF3"/>
    <w:rsid w:val="007060D9"/>
    <w:rsid w:val="00706EBB"/>
    <w:rsid w:val="00707CFE"/>
    <w:rsid w:val="0071061C"/>
    <w:rsid w:val="00711A9A"/>
    <w:rsid w:val="00711E9D"/>
    <w:rsid w:val="00712FAE"/>
    <w:rsid w:val="00713BD0"/>
    <w:rsid w:val="00715D7F"/>
    <w:rsid w:val="00716A04"/>
    <w:rsid w:val="00717704"/>
    <w:rsid w:val="007210B4"/>
    <w:rsid w:val="00721A95"/>
    <w:rsid w:val="007231D8"/>
    <w:rsid w:val="00724107"/>
    <w:rsid w:val="00727341"/>
    <w:rsid w:val="0073013E"/>
    <w:rsid w:val="00732902"/>
    <w:rsid w:val="00732D79"/>
    <w:rsid w:val="00732E4B"/>
    <w:rsid w:val="0073503A"/>
    <w:rsid w:val="00737C2F"/>
    <w:rsid w:val="00737C5F"/>
    <w:rsid w:val="007405B2"/>
    <w:rsid w:val="00741807"/>
    <w:rsid w:val="00741FD9"/>
    <w:rsid w:val="0074243F"/>
    <w:rsid w:val="00743352"/>
    <w:rsid w:val="00743BFB"/>
    <w:rsid w:val="00744638"/>
    <w:rsid w:val="00750C75"/>
    <w:rsid w:val="00751D1D"/>
    <w:rsid w:val="0075228C"/>
    <w:rsid w:val="00752B35"/>
    <w:rsid w:val="00752B9E"/>
    <w:rsid w:val="00752C94"/>
    <w:rsid w:val="00754B9A"/>
    <w:rsid w:val="00754D46"/>
    <w:rsid w:val="00755D1D"/>
    <w:rsid w:val="00756802"/>
    <w:rsid w:val="00762EA8"/>
    <w:rsid w:val="007630A6"/>
    <w:rsid w:val="00763999"/>
    <w:rsid w:val="00763E2C"/>
    <w:rsid w:val="0076425D"/>
    <w:rsid w:val="00764BDD"/>
    <w:rsid w:val="00765181"/>
    <w:rsid w:val="007653D5"/>
    <w:rsid w:val="00765CEC"/>
    <w:rsid w:val="00765EEC"/>
    <w:rsid w:val="00766835"/>
    <w:rsid w:val="007705C3"/>
    <w:rsid w:val="00772AF2"/>
    <w:rsid w:val="00772CFE"/>
    <w:rsid w:val="007733DE"/>
    <w:rsid w:val="0077424C"/>
    <w:rsid w:val="0077580C"/>
    <w:rsid w:val="00775C57"/>
    <w:rsid w:val="00776DED"/>
    <w:rsid w:val="00776FB2"/>
    <w:rsid w:val="007800E5"/>
    <w:rsid w:val="00780A26"/>
    <w:rsid w:val="00781863"/>
    <w:rsid w:val="00784C06"/>
    <w:rsid w:val="00785ED8"/>
    <w:rsid w:val="00792981"/>
    <w:rsid w:val="00792B3F"/>
    <w:rsid w:val="00793198"/>
    <w:rsid w:val="00793254"/>
    <w:rsid w:val="00794ED7"/>
    <w:rsid w:val="00795386"/>
    <w:rsid w:val="00796013"/>
    <w:rsid w:val="007962EB"/>
    <w:rsid w:val="0079658A"/>
    <w:rsid w:val="0079707A"/>
    <w:rsid w:val="007A1D80"/>
    <w:rsid w:val="007A1F6A"/>
    <w:rsid w:val="007A286C"/>
    <w:rsid w:val="007A3219"/>
    <w:rsid w:val="007A5086"/>
    <w:rsid w:val="007A623C"/>
    <w:rsid w:val="007A7842"/>
    <w:rsid w:val="007B10AA"/>
    <w:rsid w:val="007B2390"/>
    <w:rsid w:val="007B28D1"/>
    <w:rsid w:val="007B56AE"/>
    <w:rsid w:val="007B5CBC"/>
    <w:rsid w:val="007B64A3"/>
    <w:rsid w:val="007B71C4"/>
    <w:rsid w:val="007B74FD"/>
    <w:rsid w:val="007B7ED0"/>
    <w:rsid w:val="007C0303"/>
    <w:rsid w:val="007C08BA"/>
    <w:rsid w:val="007C0946"/>
    <w:rsid w:val="007C263D"/>
    <w:rsid w:val="007C3BA5"/>
    <w:rsid w:val="007C462C"/>
    <w:rsid w:val="007C635D"/>
    <w:rsid w:val="007C7661"/>
    <w:rsid w:val="007C7B7F"/>
    <w:rsid w:val="007D5347"/>
    <w:rsid w:val="007D59E7"/>
    <w:rsid w:val="007E0A32"/>
    <w:rsid w:val="007E1C42"/>
    <w:rsid w:val="007E2301"/>
    <w:rsid w:val="007E2797"/>
    <w:rsid w:val="007E334E"/>
    <w:rsid w:val="007E4394"/>
    <w:rsid w:val="007E454F"/>
    <w:rsid w:val="007E5C16"/>
    <w:rsid w:val="007E6017"/>
    <w:rsid w:val="007E7024"/>
    <w:rsid w:val="007E722C"/>
    <w:rsid w:val="007E73C2"/>
    <w:rsid w:val="007F20CD"/>
    <w:rsid w:val="007F213A"/>
    <w:rsid w:val="007F2BBB"/>
    <w:rsid w:val="007F3E46"/>
    <w:rsid w:val="007F4B90"/>
    <w:rsid w:val="007F56D4"/>
    <w:rsid w:val="007F6470"/>
    <w:rsid w:val="007F7349"/>
    <w:rsid w:val="00800BE9"/>
    <w:rsid w:val="008022E9"/>
    <w:rsid w:val="00803977"/>
    <w:rsid w:val="00806F38"/>
    <w:rsid w:val="008100DD"/>
    <w:rsid w:val="008103B6"/>
    <w:rsid w:val="00810F54"/>
    <w:rsid w:val="00811EB2"/>
    <w:rsid w:val="00812DC3"/>
    <w:rsid w:val="00814F79"/>
    <w:rsid w:val="0081520B"/>
    <w:rsid w:val="008152E3"/>
    <w:rsid w:val="00823FD0"/>
    <w:rsid w:val="00825859"/>
    <w:rsid w:val="00830494"/>
    <w:rsid w:val="00830F91"/>
    <w:rsid w:val="00832B37"/>
    <w:rsid w:val="0083632B"/>
    <w:rsid w:val="008365F8"/>
    <w:rsid w:val="0083766D"/>
    <w:rsid w:val="00837D84"/>
    <w:rsid w:val="008425DC"/>
    <w:rsid w:val="008432E7"/>
    <w:rsid w:val="0084387B"/>
    <w:rsid w:val="00845E49"/>
    <w:rsid w:val="008472C0"/>
    <w:rsid w:val="0084733B"/>
    <w:rsid w:val="00850449"/>
    <w:rsid w:val="008523D9"/>
    <w:rsid w:val="008538A5"/>
    <w:rsid w:val="008539A6"/>
    <w:rsid w:val="00855EC7"/>
    <w:rsid w:val="0086025C"/>
    <w:rsid w:val="008602A3"/>
    <w:rsid w:val="00861973"/>
    <w:rsid w:val="00861A36"/>
    <w:rsid w:val="008649B0"/>
    <w:rsid w:val="00865076"/>
    <w:rsid w:val="00865680"/>
    <w:rsid w:val="008664FB"/>
    <w:rsid w:val="00867295"/>
    <w:rsid w:val="0086734C"/>
    <w:rsid w:val="00867727"/>
    <w:rsid w:val="00867AA7"/>
    <w:rsid w:val="00867DC1"/>
    <w:rsid w:val="00867E65"/>
    <w:rsid w:val="00870A86"/>
    <w:rsid w:val="00871272"/>
    <w:rsid w:val="00871C09"/>
    <w:rsid w:val="00872DA3"/>
    <w:rsid w:val="0087353F"/>
    <w:rsid w:val="008735AF"/>
    <w:rsid w:val="008748A1"/>
    <w:rsid w:val="00874F83"/>
    <w:rsid w:val="0087597F"/>
    <w:rsid w:val="00877E1E"/>
    <w:rsid w:val="008800EB"/>
    <w:rsid w:val="00880A69"/>
    <w:rsid w:val="00883CEB"/>
    <w:rsid w:val="00887495"/>
    <w:rsid w:val="00887A23"/>
    <w:rsid w:val="00890BF5"/>
    <w:rsid w:val="00894734"/>
    <w:rsid w:val="00896C61"/>
    <w:rsid w:val="00896E9A"/>
    <w:rsid w:val="008970DC"/>
    <w:rsid w:val="00897CB8"/>
    <w:rsid w:val="00897DBB"/>
    <w:rsid w:val="008A0900"/>
    <w:rsid w:val="008A2888"/>
    <w:rsid w:val="008A2E88"/>
    <w:rsid w:val="008A3C5E"/>
    <w:rsid w:val="008A4807"/>
    <w:rsid w:val="008A71BD"/>
    <w:rsid w:val="008B1905"/>
    <w:rsid w:val="008B4C1F"/>
    <w:rsid w:val="008B7B56"/>
    <w:rsid w:val="008C01DF"/>
    <w:rsid w:val="008C25E8"/>
    <w:rsid w:val="008C26A4"/>
    <w:rsid w:val="008C2863"/>
    <w:rsid w:val="008C2A7B"/>
    <w:rsid w:val="008C4B55"/>
    <w:rsid w:val="008C5B0B"/>
    <w:rsid w:val="008C606D"/>
    <w:rsid w:val="008C624E"/>
    <w:rsid w:val="008C6ADA"/>
    <w:rsid w:val="008C6C07"/>
    <w:rsid w:val="008C6DCE"/>
    <w:rsid w:val="008C7B1C"/>
    <w:rsid w:val="008D0C97"/>
    <w:rsid w:val="008D1A0D"/>
    <w:rsid w:val="008D2335"/>
    <w:rsid w:val="008D3511"/>
    <w:rsid w:val="008D3EDB"/>
    <w:rsid w:val="008D6406"/>
    <w:rsid w:val="008D7812"/>
    <w:rsid w:val="008E0AE9"/>
    <w:rsid w:val="008E2D74"/>
    <w:rsid w:val="008E4011"/>
    <w:rsid w:val="008E50EE"/>
    <w:rsid w:val="008E6419"/>
    <w:rsid w:val="008E697A"/>
    <w:rsid w:val="008F0149"/>
    <w:rsid w:val="008F190E"/>
    <w:rsid w:val="008F2DEC"/>
    <w:rsid w:val="008F34D3"/>
    <w:rsid w:val="008F4465"/>
    <w:rsid w:val="0090065D"/>
    <w:rsid w:val="00901270"/>
    <w:rsid w:val="00901F6A"/>
    <w:rsid w:val="0090572D"/>
    <w:rsid w:val="009064E3"/>
    <w:rsid w:val="00911C9C"/>
    <w:rsid w:val="00911DAA"/>
    <w:rsid w:val="00912369"/>
    <w:rsid w:val="00914EA7"/>
    <w:rsid w:val="009156C6"/>
    <w:rsid w:val="009157A8"/>
    <w:rsid w:val="00916140"/>
    <w:rsid w:val="00916237"/>
    <w:rsid w:val="009174F5"/>
    <w:rsid w:val="00921F55"/>
    <w:rsid w:val="009228F8"/>
    <w:rsid w:val="00923C65"/>
    <w:rsid w:val="00924905"/>
    <w:rsid w:val="00924CA1"/>
    <w:rsid w:val="00931CE4"/>
    <w:rsid w:val="00933561"/>
    <w:rsid w:val="00933A37"/>
    <w:rsid w:val="009346EE"/>
    <w:rsid w:val="00936657"/>
    <w:rsid w:val="00941D3D"/>
    <w:rsid w:val="00943E57"/>
    <w:rsid w:val="0094403D"/>
    <w:rsid w:val="009452CA"/>
    <w:rsid w:val="00945DE2"/>
    <w:rsid w:val="00950936"/>
    <w:rsid w:val="00951C29"/>
    <w:rsid w:val="00952A7F"/>
    <w:rsid w:val="00954240"/>
    <w:rsid w:val="0095753A"/>
    <w:rsid w:val="00957837"/>
    <w:rsid w:val="00960E03"/>
    <w:rsid w:val="00960FBF"/>
    <w:rsid w:val="00961186"/>
    <w:rsid w:val="009615E4"/>
    <w:rsid w:val="00961F45"/>
    <w:rsid w:val="00962061"/>
    <w:rsid w:val="0096258A"/>
    <w:rsid w:val="0096271F"/>
    <w:rsid w:val="00964DEB"/>
    <w:rsid w:val="0096783F"/>
    <w:rsid w:val="00970647"/>
    <w:rsid w:val="00972499"/>
    <w:rsid w:val="009732DD"/>
    <w:rsid w:val="00975C93"/>
    <w:rsid w:val="009804EA"/>
    <w:rsid w:val="00983C3F"/>
    <w:rsid w:val="0098443F"/>
    <w:rsid w:val="00985500"/>
    <w:rsid w:val="009869F8"/>
    <w:rsid w:val="009915E2"/>
    <w:rsid w:val="00992248"/>
    <w:rsid w:val="00992C82"/>
    <w:rsid w:val="009962F1"/>
    <w:rsid w:val="00997227"/>
    <w:rsid w:val="009A1DE9"/>
    <w:rsid w:val="009A1F80"/>
    <w:rsid w:val="009B181C"/>
    <w:rsid w:val="009B1C9B"/>
    <w:rsid w:val="009B59D9"/>
    <w:rsid w:val="009B6A59"/>
    <w:rsid w:val="009B70FD"/>
    <w:rsid w:val="009B7347"/>
    <w:rsid w:val="009B7AEB"/>
    <w:rsid w:val="009B7B60"/>
    <w:rsid w:val="009C0875"/>
    <w:rsid w:val="009C0F8B"/>
    <w:rsid w:val="009C151E"/>
    <w:rsid w:val="009C4F23"/>
    <w:rsid w:val="009C5699"/>
    <w:rsid w:val="009C5A7A"/>
    <w:rsid w:val="009C61F7"/>
    <w:rsid w:val="009C6B57"/>
    <w:rsid w:val="009C7CD1"/>
    <w:rsid w:val="009D1EB3"/>
    <w:rsid w:val="009D21DA"/>
    <w:rsid w:val="009D2941"/>
    <w:rsid w:val="009D2A01"/>
    <w:rsid w:val="009D2F62"/>
    <w:rsid w:val="009D3401"/>
    <w:rsid w:val="009D432E"/>
    <w:rsid w:val="009D6141"/>
    <w:rsid w:val="009D6A99"/>
    <w:rsid w:val="009D7E42"/>
    <w:rsid w:val="009E0447"/>
    <w:rsid w:val="009E0E1E"/>
    <w:rsid w:val="009E2909"/>
    <w:rsid w:val="009E4248"/>
    <w:rsid w:val="009E7289"/>
    <w:rsid w:val="009E7BC0"/>
    <w:rsid w:val="009F0183"/>
    <w:rsid w:val="009F3188"/>
    <w:rsid w:val="009F3B63"/>
    <w:rsid w:val="009F61F5"/>
    <w:rsid w:val="009F6663"/>
    <w:rsid w:val="00A02493"/>
    <w:rsid w:val="00A0599C"/>
    <w:rsid w:val="00A066EF"/>
    <w:rsid w:val="00A0747E"/>
    <w:rsid w:val="00A1037B"/>
    <w:rsid w:val="00A11591"/>
    <w:rsid w:val="00A12AC0"/>
    <w:rsid w:val="00A13273"/>
    <w:rsid w:val="00A153EF"/>
    <w:rsid w:val="00A15DA1"/>
    <w:rsid w:val="00A17EEE"/>
    <w:rsid w:val="00A2116D"/>
    <w:rsid w:val="00A22210"/>
    <w:rsid w:val="00A22D55"/>
    <w:rsid w:val="00A239D1"/>
    <w:rsid w:val="00A23CE0"/>
    <w:rsid w:val="00A249E5"/>
    <w:rsid w:val="00A25798"/>
    <w:rsid w:val="00A26BB7"/>
    <w:rsid w:val="00A306C0"/>
    <w:rsid w:val="00A30B2F"/>
    <w:rsid w:val="00A311A2"/>
    <w:rsid w:val="00A32717"/>
    <w:rsid w:val="00A32E2D"/>
    <w:rsid w:val="00A3462A"/>
    <w:rsid w:val="00A3704C"/>
    <w:rsid w:val="00A40FEA"/>
    <w:rsid w:val="00A44729"/>
    <w:rsid w:val="00A44F23"/>
    <w:rsid w:val="00A46334"/>
    <w:rsid w:val="00A46ABD"/>
    <w:rsid w:val="00A5047B"/>
    <w:rsid w:val="00A513CB"/>
    <w:rsid w:val="00A51729"/>
    <w:rsid w:val="00A51889"/>
    <w:rsid w:val="00A5341D"/>
    <w:rsid w:val="00A559BF"/>
    <w:rsid w:val="00A55A94"/>
    <w:rsid w:val="00A56717"/>
    <w:rsid w:val="00A57484"/>
    <w:rsid w:val="00A5775D"/>
    <w:rsid w:val="00A5797E"/>
    <w:rsid w:val="00A57BEC"/>
    <w:rsid w:val="00A602EE"/>
    <w:rsid w:val="00A63DF7"/>
    <w:rsid w:val="00A63E4B"/>
    <w:rsid w:val="00A654C5"/>
    <w:rsid w:val="00A65906"/>
    <w:rsid w:val="00A6630C"/>
    <w:rsid w:val="00A66DD0"/>
    <w:rsid w:val="00A67ED8"/>
    <w:rsid w:val="00A71FB3"/>
    <w:rsid w:val="00A7229A"/>
    <w:rsid w:val="00A7249A"/>
    <w:rsid w:val="00A72B22"/>
    <w:rsid w:val="00A72FFA"/>
    <w:rsid w:val="00A73496"/>
    <w:rsid w:val="00A7465D"/>
    <w:rsid w:val="00A75E62"/>
    <w:rsid w:val="00A77EF0"/>
    <w:rsid w:val="00A81E64"/>
    <w:rsid w:val="00A82F69"/>
    <w:rsid w:val="00A838FC"/>
    <w:rsid w:val="00A85580"/>
    <w:rsid w:val="00A859B8"/>
    <w:rsid w:val="00A86360"/>
    <w:rsid w:val="00A867DF"/>
    <w:rsid w:val="00A87A89"/>
    <w:rsid w:val="00A90EEB"/>
    <w:rsid w:val="00A91861"/>
    <w:rsid w:val="00A92189"/>
    <w:rsid w:val="00A92A2C"/>
    <w:rsid w:val="00A939E3"/>
    <w:rsid w:val="00A941FE"/>
    <w:rsid w:val="00A94E23"/>
    <w:rsid w:val="00A958DF"/>
    <w:rsid w:val="00A96C7A"/>
    <w:rsid w:val="00AA0656"/>
    <w:rsid w:val="00AA1721"/>
    <w:rsid w:val="00AA1976"/>
    <w:rsid w:val="00AA32D4"/>
    <w:rsid w:val="00AA4F7F"/>
    <w:rsid w:val="00AA565A"/>
    <w:rsid w:val="00AA6BD3"/>
    <w:rsid w:val="00AB0538"/>
    <w:rsid w:val="00AB0D31"/>
    <w:rsid w:val="00AB112A"/>
    <w:rsid w:val="00AB18EB"/>
    <w:rsid w:val="00AB3517"/>
    <w:rsid w:val="00AB6534"/>
    <w:rsid w:val="00AB7864"/>
    <w:rsid w:val="00AB79D1"/>
    <w:rsid w:val="00AB79F7"/>
    <w:rsid w:val="00AC05D5"/>
    <w:rsid w:val="00AC1FEF"/>
    <w:rsid w:val="00AC26B0"/>
    <w:rsid w:val="00AC4851"/>
    <w:rsid w:val="00AC6462"/>
    <w:rsid w:val="00AC6B55"/>
    <w:rsid w:val="00AD3854"/>
    <w:rsid w:val="00AD3D4E"/>
    <w:rsid w:val="00AD55BA"/>
    <w:rsid w:val="00AD6244"/>
    <w:rsid w:val="00AD760A"/>
    <w:rsid w:val="00AD783C"/>
    <w:rsid w:val="00AE00B5"/>
    <w:rsid w:val="00AE0BB4"/>
    <w:rsid w:val="00AE12D5"/>
    <w:rsid w:val="00AE228E"/>
    <w:rsid w:val="00AE3029"/>
    <w:rsid w:val="00AE4F35"/>
    <w:rsid w:val="00AE57E1"/>
    <w:rsid w:val="00AE6DC2"/>
    <w:rsid w:val="00AE77FE"/>
    <w:rsid w:val="00AF07BF"/>
    <w:rsid w:val="00AF1715"/>
    <w:rsid w:val="00AF2085"/>
    <w:rsid w:val="00AF2341"/>
    <w:rsid w:val="00AF2CE8"/>
    <w:rsid w:val="00AF45E9"/>
    <w:rsid w:val="00AF5052"/>
    <w:rsid w:val="00AF5162"/>
    <w:rsid w:val="00AF560A"/>
    <w:rsid w:val="00AF637B"/>
    <w:rsid w:val="00AF6CF1"/>
    <w:rsid w:val="00B00E3B"/>
    <w:rsid w:val="00B02433"/>
    <w:rsid w:val="00B06197"/>
    <w:rsid w:val="00B062F8"/>
    <w:rsid w:val="00B06652"/>
    <w:rsid w:val="00B067B4"/>
    <w:rsid w:val="00B076E4"/>
    <w:rsid w:val="00B11654"/>
    <w:rsid w:val="00B12003"/>
    <w:rsid w:val="00B14BC2"/>
    <w:rsid w:val="00B1526A"/>
    <w:rsid w:val="00B16277"/>
    <w:rsid w:val="00B17A95"/>
    <w:rsid w:val="00B2571C"/>
    <w:rsid w:val="00B25F76"/>
    <w:rsid w:val="00B262FE"/>
    <w:rsid w:val="00B27531"/>
    <w:rsid w:val="00B3008B"/>
    <w:rsid w:val="00B302FC"/>
    <w:rsid w:val="00B31428"/>
    <w:rsid w:val="00B31508"/>
    <w:rsid w:val="00B315FE"/>
    <w:rsid w:val="00B31CB0"/>
    <w:rsid w:val="00B348EC"/>
    <w:rsid w:val="00B34950"/>
    <w:rsid w:val="00B357E8"/>
    <w:rsid w:val="00B3652E"/>
    <w:rsid w:val="00B36B78"/>
    <w:rsid w:val="00B3718E"/>
    <w:rsid w:val="00B37FB5"/>
    <w:rsid w:val="00B4091C"/>
    <w:rsid w:val="00B437DF"/>
    <w:rsid w:val="00B446D4"/>
    <w:rsid w:val="00B448C4"/>
    <w:rsid w:val="00B50BAF"/>
    <w:rsid w:val="00B51415"/>
    <w:rsid w:val="00B54A89"/>
    <w:rsid w:val="00B55178"/>
    <w:rsid w:val="00B56686"/>
    <w:rsid w:val="00B568F6"/>
    <w:rsid w:val="00B57112"/>
    <w:rsid w:val="00B57CAB"/>
    <w:rsid w:val="00B605C6"/>
    <w:rsid w:val="00B60E54"/>
    <w:rsid w:val="00B622FD"/>
    <w:rsid w:val="00B62A34"/>
    <w:rsid w:val="00B62C0E"/>
    <w:rsid w:val="00B6383B"/>
    <w:rsid w:val="00B66210"/>
    <w:rsid w:val="00B67F75"/>
    <w:rsid w:val="00B70C5F"/>
    <w:rsid w:val="00B713F2"/>
    <w:rsid w:val="00B71496"/>
    <w:rsid w:val="00B71AC2"/>
    <w:rsid w:val="00B7304E"/>
    <w:rsid w:val="00B731B0"/>
    <w:rsid w:val="00B751E6"/>
    <w:rsid w:val="00B75507"/>
    <w:rsid w:val="00B805D3"/>
    <w:rsid w:val="00B82617"/>
    <w:rsid w:val="00B8458E"/>
    <w:rsid w:val="00B84B7E"/>
    <w:rsid w:val="00B85F91"/>
    <w:rsid w:val="00B8641A"/>
    <w:rsid w:val="00B90DB4"/>
    <w:rsid w:val="00B91BD5"/>
    <w:rsid w:val="00B92C54"/>
    <w:rsid w:val="00B942BF"/>
    <w:rsid w:val="00B94871"/>
    <w:rsid w:val="00B94BD4"/>
    <w:rsid w:val="00B956B4"/>
    <w:rsid w:val="00B95A34"/>
    <w:rsid w:val="00B975EC"/>
    <w:rsid w:val="00BA04CB"/>
    <w:rsid w:val="00BA1609"/>
    <w:rsid w:val="00BA1932"/>
    <w:rsid w:val="00BA1F46"/>
    <w:rsid w:val="00BA29F8"/>
    <w:rsid w:val="00BA2DA1"/>
    <w:rsid w:val="00BA526E"/>
    <w:rsid w:val="00BA550D"/>
    <w:rsid w:val="00BA56DC"/>
    <w:rsid w:val="00BA5C1B"/>
    <w:rsid w:val="00BA6B60"/>
    <w:rsid w:val="00BB10F7"/>
    <w:rsid w:val="00BB13D1"/>
    <w:rsid w:val="00BB2F1B"/>
    <w:rsid w:val="00BB4940"/>
    <w:rsid w:val="00BB4CAF"/>
    <w:rsid w:val="00BB50BD"/>
    <w:rsid w:val="00BB53CE"/>
    <w:rsid w:val="00BB5D85"/>
    <w:rsid w:val="00BB6510"/>
    <w:rsid w:val="00BB73D6"/>
    <w:rsid w:val="00BC2622"/>
    <w:rsid w:val="00BC4323"/>
    <w:rsid w:val="00BC482A"/>
    <w:rsid w:val="00BC5750"/>
    <w:rsid w:val="00BD1245"/>
    <w:rsid w:val="00BD20C5"/>
    <w:rsid w:val="00BD27FE"/>
    <w:rsid w:val="00BD2F7D"/>
    <w:rsid w:val="00BD410B"/>
    <w:rsid w:val="00BD5AF1"/>
    <w:rsid w:val="00BD7AEA"/>
    <w:rsid w:val="00BE00AC"/>
    <w:rsid w:val="00BE0FD9"/>
    <w:rsid w:val="00BE35E6"/>
    <w:rsid w:val="00BE4092"/>
    <w:rsid w:val="00BE43F3"/>
    <w:rsid w:val="00BE47CB"/>
    <w:rsid w:val="00BE575D"/>
    <w:rsid w:val="00BF0241"/>
    <w:rsid w:val="00BF0ECE"/>
    <w:rsid w:val="00BF158F"/>
    <w:rsid w:val="00BF1EB2"/>
    <w:rsid w:val="00BF3D34"/>
    <w:rsid w:val="00BF4718"/>
    <w:rsid w:val="00BF5E36"/>
    <w:rsid w:val="00BF62D6"/>
    <w:rsid w:val="00BF666E"/>
    <w:rsid w:val="00C00D7C"/>
    <w:rsid w:val="00C01484"/>
    <w:rsid w:val="00C01D1D"/>
    <w:rsid w:val="00C02887"/>
    <w:rsid w:val="00C036C3"/>
    <w:rsid w:val="00C04044"/>
    <w:rsid w:val="00C0570B"/>
    <w:rsid w:val="00C05EDC"/>
    <w:rsid w:val="00C121C8"/>
    <w:rsid w:val="00C14F53"/>
    <w:rsid w:val="00C167DA"/>
    <w:rsid w:val="00C167FC"/>
    <w:rsid w:val="00C21A14"/>
    <w:rsid w:val="00C246DE"/>
    <w:rsid w:val="00C2483C"/>
    <w:rsid w:val="00C24864"/>
    <w:rsid w:val="00C27849"/>
    <w:rsid w:val="00C27BD8"/>
    <w:rsid w:val="00C3038D"/>
    <w:rsid w:val="00C305D7"/>
    <w:rsid w:val="00C31CED"/>
    <w:rsid w:val="00C32D35"/>
    <w:rsid w:val="00C3316B"/>
    <w:rsid w:val="00C34416"/>
    <w:rsid w:val="00C355FC"/>
    <w:rsid w:val="00C375F7"/>
    <w:rsid w:val="00C3766F"/>
    <w:rsid w:val="00C37EE6"/>
    <w:rsid w:val="00C44C85"/>
    <w:rsid w:val="00C472DC"/>
    <w:rsid w:val="00C47E34"/>
    <w:rsid w:val="00C501FA"/>
    <w:rsid w:val="00C5540A"/>
    <w:rsid w:val="00C5609F"/>
    <w:rsid w:val="00C57D7E"/>
    <w:rsid w:val="00C607D8"/>
    <w:rsid w:val="00C61378"/>
    <w:rsid w:val="00C65B91"/>
    <w:rsid w:val="00C66233"/>
    <w:rsid w:val="00C6698D"/>
    <w:rsid w:val="00C66A7E"/>
    <w:rsid w:val="00C66C9C"/>
    <w:rsid w:val="00C67CCD"/>
    <w:rsid w:val="00C70225"/>
    <w:rsid w:val="00C71F6F"/>
    <w:rsid w:val="00C72092"/>
    <w:rsid w:val="00C738F8"/>
    <w:rsid w:val="00C739DC"/>
    <w:rsid w:val="00C74F40"/>
    <w:rsid w:val="00C74FF1"/>
    <w:rsid w:val="00C75608"/>
    <w:rsid w:val="00C75B46"/>
    <w:rsid w:val="00C76CE8"/>
    <w:rsid w:val="00C77D0D"/>
    <w:rsid w:val="00C80A5C"/>
    <w:rsid w:val="00C8120B"/>
    <w:rsid w:val="00C8190B"/>
    <w:rsid w:val="00C82265"/>
    <w:rsid w:val="00C83597"/>
    <w:rsid w:val="00C85BA4"/>
    <w:rsid w:val="00C865E6"/>
    <w:rsid w:val="00C914FE"/>
    <w:rsid w:val="00C92274"/>
    <w:rsid w:val="00C95401"/>
    <w:rsid w:val="00C959FF"/>
    <w:rsid w:val="00C97406"/>
    <w:rsid w:val="00CA0297"/>
    <w:rsid w:val="00CA08EF"/>
    <w:rsid w:val="00CA0A6B"/>
    <w:rsid w:val="00CA1562"/>
    <w:rsid w:val="00CA2384"/>
    <w:rsid w:val="00CA4930"/>
    <w:rsid w:val="00CA4BFD"/>
    <w:rsid w:val="00CA57C5"/>
    <w:rsid w:val="00CA60CA"/>
    <w:rsid w:val="00CB131E"/>
    <w:rsid w:val="00CB16C9"/>
    <w:rsid w:val="00CB25D5"/>
    <w:rsid w:val="00CB28BE"/>
    <w:rsid w:val="00CC09D4"/>
    <w:rsid w:val="00CC119A"/>
    <w:rsid w:val="00CC292A"/>
    <w:rsid w:val="00CC3DA7"/>
    <w:rsid w:val="00CC4012"/>
    <w:rsid w:val="00CC5124"/>
    <w:rsid w:val="00CD031B"/>
    <w:rsid w:val="00CD1826"/>
    <w:rsid w:val="00CD3C9D"/>
    <w:rsid w:val="00CD530F"/>
    <w:rsid w:val="00CD61AE"/>
    <w:rsid w:val="00CD6424"/>
    <w:rsid w:val="00CD7629"/>
    <w:rsid w:val="00CD78DB"/>
    <w:rsid w:val="00CE0AED"/>
    <w:rsid w:val="00CE0F8E"/>
    <w:rsid w:val="00CE47F0"/>
    <w:rsid w:val="00CE510B"/>
    <w:rsid w:val="00CE73EF"/>
    <w:rsid w:val="00CF0213"/>
    <w:rsid w:val="00CF0977"/>
    <w:rsid w:val="00CF0B20"/>
    <w:rsid w:val="00CF12FA"/>
    <w:rsid w:val="00CF137A"/>
    <w:rsid w:val="00CF3982"/>
    <w:rsid w:val="00CF6133"/>
    <w:rsid w:val="00CF7204"/>
    <w:rsid w:val="00CF7DC9"/>
    <w:rsid w:val="00CF7EC9"/>
    <w:rsid w:val="00D00491"/>
    <w:rsid w:val="00D00B86"/>
    <w:rsid w:val="00D03600"/>
    <w:rsid w:val="00D058C3"/>
    <w:rsid w:val="00D061FD"/>
    <w:rsid w:val="00D062B0"/>
    <w:rsid w:val="00D1117E"/>
    <w:rsid w:val="00D113C3"/>
    <w:rsid w:val="00D1223F"/>
    <w:rsid w:val="00D1244E"/>
    <w:rsid w:val="00D124DF"/>
    <w:rsid w:val="00D13BF6"/>
    <w:rsid w:val="00D13F07"/>
    <w:rsid w:val="00D15231"/>
    <w:rsid w:val="00D154B5"/>
    <w:rsid w:val="00D15B90"/>
    <w:rsid w:val="00D16F1F"/>
    <w:rsid w:val="00D176F3"/>
    <w:rsid w:val="00D201EC"/>
    <w:rsid w:val="00D2061F"/>
    <w:rsid w:val="00D207D8"/>
    <w:rsid w:val="00D22BCF"/>
    <w:rsid w:val="00D22D14"/>
    <w:rsid w:val="00D23797"/>
    <w:rsid w:val="00D237DB"/>
    <w:rsid w:val="00D2520B"/>
    <w:rsid w:val="00D25B6B"/>
    <w:rsid w:val="00D267CA"/>
    <w:rsid w:val="00D27261"/>
    <w:rsid w:val="00D27637"/>
    <w:rsid w:val="00D27F38"/>
    <w:rsid w:val="00D31CFF"/>
    <w:rsid w:val="00D3345C"/>
    <w:rsid w:val="00D35164"/>
    <w:rsid w:val="00D354F0"/>
    <w:rsid w:val="00D35AB3"/>
    <w:rsid w:val="00D37D3B"/>
    <w:rsid w:val="00D40B65"/>
    <w:rsid w:val="00D41E03"/>
    <w:rsid w:val="00D420BE"/>
    <w:rsid w:val="00D426D8"/>
    <w:rsid w:val="00D4361F"/>
    <w:rsid w:val="00D43C48"/>
    <w:rsid w:val="00D45484"/>
    <w:rsid w:val="00D4573E"/>
    <w:rsid w:val="00D46025"/>
    <w:rsid w:val="00D472AD"/>
    <w:rsid w:val="00D51F9A"/>
    <w:rsid w:val="00D543C4"/>
    <w:rsid w:val="00D54AC1"/>
    <w:rsid w:val="00D56E80"/>
    <w:rsid w:val="00D5704D"/>
    <w:rsid w:val="00D5795E"/>
    <w:rsid w:val="00D6030A"/>
    <w:rsid w:val="00D604C2"/>
    <w:rsid w:val="00D60C2C"/>
    <w:rsid w:val="00D6151D"/>
    <w:rsid w:val="00D62433"/>
    <w:rsid w:val="00D700CA"/>
    <w:rsid w:val="00D70D0F"/>
    <w:rsid w:val="00D7346A"/>
    <w:rsid w:val="00D738BF"/>
    <w:rsid w:val="00D74969"/>
    <w:rsid w:val="00D75C78"/>
    <w:rsid w:val="00D76F64"/>
    <w:rsid w:val="00D770AE"/>
    <w:rsid w:val="00D77559"/>
    <w:rsid w:val="00D77FA4"/>
    <w:rsid w:val="00D82919"/>
    <w:rsid w:val="00D82924"/>
    <w:rsid w:val="00D82C2E"/>
    <w:rsid w:val="00D82CE9"/>
    <w:rsid w:val="00D83F77"/>
    <w:rsid w:val="00D841C1"/>
    <w:rsid w:val="00D84ABB"/>
    <w:rsid w:val="00D84C81"/>
    <w:rsid w:val="00D86C13"/>
    <w:rsid w:val="00D86D86"/>
    <w:rsid w:val="00D9022B"/>
    <w:rsid w:val="00D9097B"/>
    <w:rsid w:val="00D90A28"/>
    <w:rsid w:val="00D91F4F"/>
    <w:rsid w:val="00D9382F"/>
    <w:rsid w:val="00D94F50"/>
    <w:rsid w:val="00D955E6"/>
    <w:rsid w:val="00D95871"/>
    <w:rsid w:val="00D95939"/>
    <w:rsid w:val="00D97576"/>
    <w:rsid w:val="00D97D8B"/>
    <w:rsid w:val="00DA059B"/>
    <w:rsid w:val="00DA0D67"/>
    <w:rsid w:val="00DA2A91"/>
    <w:rsid w:val="00DA4355"/>
    <w:rsid w:val="00DA4F8A"/>
    <w:rsid w:val="00DA51E6"/>
    <w:rsid w:val="00DA57EC"/>
    <w:rsid w:val="00DA5E24"/>
    <w:rsid w:val="00DA621E"/>
    <w:rsid w:val="00DA7D0E"/>
    <w:rsid w:val="00DB197C"/>
    <w:rsid w:val="00DB26AF"/>
    <w:rsid w:val="00DB2D12"/>
    <w:rsid w:val="00DB4AAF"/>
    <w:rsid w:val="00DB4E28"/>
    <w:rsid w:val="00DB547D"/>
    <w:rsid w:val="00DB7BEB"/>
    <w:rsid w:val="00DC13D2"/>
    <w:rsid w:val="00DC1B46"/>
    <w:rsid w:val="00DC200D"/>
    <w:rsid w:val="00DC21B3"/>
    <w:rsid w:val="00DC4D68"/>
    <w:rsid w:val="00DC6135"/>
    <w:rsid w:val="00DD0F00"/>
    <w:rsid w:val="00DD2339"/>
    <w:rsid w:val="00DD2C8B"/>
    <w:rsid w:val="00DD2D01"/>
    <w:rsid w:val="00DD3C3C"/>
    <w:rsid w:val="00DD458C"/>
    <w:rsid w:val="00DD48B0"/>
    <w:rsid w:val="00DD4EAF"/>
    <w:rsid w:val="00DD6849"/>
    <w:rsid w:val="00DD771E"/>
    <w:rsid w:val="00DE0EBB"/>
    <w:rsid w:val="00DE1B46"/>
    <w:rsid w:val="00DE2920"/>
    <w:rsid w:val="00DE2A94"/>
    <w:rsid w:val="00DE360D"/>
    <w:rsid w:val="00DE429A"/>
    <w:rsid w:val="00DE4C94"/>
    <w:rsid w:val="00DE4E0B"/>
    <w:rsid w:val="00DE5397"/>
    <w:rsid w:val="00DE67CF"/>
    <w:rsid w:val="00DF0307"/>
    <w:rsid w:val="00DF58A7"/>
    <w:rsid w:val="00DF5B87"/>
    <w:rsid w:val="00DF661C"/>
    <w:rsid w:val="00E0159D"/>
    <w:rsid w:val="00E01B3C"/>
    <w:rsid w:val="00E02BC4"/>
    <w:rsid w:val="00E02E19"/>
    <w:rsid w:val="00E03745"/>
    <w:rsid w:val="00E03996"/>
    <w:rsid w:val="00E0561E"/>
    <w:rsid w:val="00E07C1E"/>
    <w:rsid w:val="00E11A7F"/>
    <w:rsid w:val="00E13D4B"/>
    <w:rsid w:val="00E13ED9"/>
    <w:rsid w:val="00E14977"/>
    <w:rsid w:val="00E15245"/>
    <w:rsid w:val="00E15C7C"/>
    <w:rsid w:val="00E16747"/>
    <w:rsid w:val="00E167CB"/>
    <w:rsid w:val="00E17087"/>
    <w:rsid w:val="00E21ED1"/>
    <w:rsid w:val="00E23D12"/>
    <w:rsid w:val="00E244DE"/>
    <w:rsid w:val="00E24B79"/>
    <w:rsid w:val="00E24BA3"/>
    <w:rsid w:val="00E2643B"/>
    <w:rsid w:val="00E301A1"/>
    <w:rsid w:val="00E31D63"/>
    <w:rsid w:val="00E326C7"/>
    <w:rsid w:val="00E344FC"/>
    <w:rsid w:val="00E34C84"/>
    <w:rsid w:val="00E35351"/>
    <w:rsid w:val="00E35EE7"/>
    <w:rsid w:val="00E40398"/>
    <w:rsid w:val="00E409C0"/>
    <w:rsid w:val="00E41438"/>
    <w:rsid w:val="00E44716"/>
    <w:rsid w:val="00E44BCB"/>
    <w:rsid w:val="00E45B2D"/>
    <w:rsid w:val="00E51076"/>
    <w:rsid w:val="00E5162F"/>
    <w:rsid w:val="00E51875"/>
    <w:rsid w:val="00E544C8"/>
    <w:rsid w:val="00E54540"/>
    <w:rsid w:val="00E547A1"/>
    <w:rsid w:val="00E54AA9"/>
    <w:rsid w:val="00E54E27"/>
    <w:rsid w:val="00E54F32"/>
    <w:rsid w:val="00E562DD"/>
    <w:rsid w:val="00E57260"/>
    <w:rsid w:val="00E57962"/>
    <w:rsid w:val="00E57C88"/>
    <w:rsid w:val="00E618BC"/>
    <w:rsid w:val="00E632A4"/>
    <w:rsid w:val="00E64C0B"/>
    <w:rsid w:val="00E64C95"/>
    <w:rsid w:val="00E708E1"/>
    <w:rsid w:val="00E71375"/>
    <w:rsid w:val="00E71459"/>
    <w:rsid w:val="00E72C0E"/>
    <w:rsid w:val="00E72E0E"/>
    <w:rsid w:val="00E73A70"/>
    <w:rsid w:val="00E7461A"/>
    <w:rsid w:val="00E761B6"/>
    <w:rsid w:val="00E77F4D"/>
    <w:rsid w:val="00E80249"/>
    <w:rsid w:val="00E80DDD"/>
    <w:rsid w:val="00E825B6"/>
    <w:rsid w:val="00E82F66"/>
    <w:rsid w:val="00E844FB"/>
    <w:rsid w:val="00E854DB"/>
    <w:rsid w:val="00E85675"/>
    <w:rsid w:val="00E86AEE"/>
    <w:rsid w:val="00E87651"/>
    <w:rsid w:val="00E9538E"/>
    <w:rsid w:val="00E95664"/>
    <w:rsid w:val="00EA05BA"/>
    <w:rsid w:val="00EA191A"/>
    <w:rsid w:val="00EA2815"/>
    <w:rsid w:val="00EA3DB5"/>
    <w:rsid w:val="00EA72AB"/>
    <w:rsid w:val="00EB0912"/>
    <w:rsid w:val="00EB1C3C"/>
    <w:rsid w:val="00EB3DC2"/>
    <w:rsid w:val="00EB5E8D"/>
    <w:rsid w:val="00EB6194"/>
    <w:rsid w:val="00EB6866"/>
    <w:rsid w:val="00EB6F00"/>
    <w:rsid w:val="00EB70E4"/>
    <w:rsid w:val="00EC1052"/>
    <w:rsid w:val="00EC18B9"/>
    <w:rsid w:val="00EC31CC"/>
    <w:rsid w:val="00EC4E0F"/>
    <w:rsid w:val="00EC550E"/>
    <w:rsid w:val="00EC6F1F"/>
    <w:rsid w:val="00EC71AB"/>
    <w:rsid w:val="00EC7BB6"/>
    <w:rsid w:val="00ED0276"/>
    <w:rsid w:val="00ED06C4"/>
    <w:rsid w:val="00ED14BD"/>
    <w:rsid w:val="00ED1A0D"/>
    <w:rsid w:val="00ED2E9E"/>
    <w:rsid w:val="00ED36B7"/>
    <w:rsid w:val="00ED3A7D"/>
    <w:rsid w:val="00ED3DF5"/>
    <w:rsid w:val="00ED6191"/>
    <w:rsid w:val="00ED7D4D"/>
    <w:rsid w:val="00EE1EE0"/>
    <w:rsid w:val="00EE3542"/>
    <w:rsid w:val="00EE7BED"/>
    <w:rsid w:val="00EF1820"/>
    <w:rsid w:val="00EF493B"/>
    <w:rsid w:val="00EF7D7B"/>
    <w:rsid w:val="00F02F13"/>
    <w:rsid w:val="00F0407C"/>
    <w:rsid w:val="00F047A5"/>
    <w:rsid w:val="00F0491B"/>
    <w:rsid w:val="00F07840"/>
    <w:rsid w:val="00F10D67"/>
    <w:rsid w:val="00F10D92"/>
    <w:rsid w:val="00F11C3B"/>
    <w:rsid w:val="00F127DB"/>
    <w:rsid w:val="00F13933"/>
    <w:rsid w:val="00F1475C"/>
    <w:rsid w:val="00F155F1"/>
    <w:rsid w:val="00F17508"/>
    <w:rsid w:val="00F175B2"/>
    <w:rsid w:val="00F17ACB"/>
    <w:rsid w:val="00F22902"/>
    <w:rsid w:val="00F22D72"/>
    <w:rsid w:val="00F23062"/>
    <w:rsid w:val="00F23115"/>
    <w:rsid w:val="00F25808"/>
    <w:rsid w:val="00F26E48"/>
    <w:rsid w:val="00F27841"/>
    <w:rsid w:val="00F31A51"/>
    <w:rsid w:val="00F338DE"/>
    <w:rsid w:val="00F33B28"/>
    <w:rsid w:val="00F3449D"/>
    <w:rsid w:val="00F34947"/>
    <w:rsid w:val="00F34E0E"/>
    <w:rsid w:val="00F35FCD"/>
    <w:rsid w:val="00F37F56"/>
    <w:rsid w:val="00F42969"/>
    <w:rsid w:val="00F46F67"/>
    <w:rsid w:val="00F471CF"/>
    <w:rsid w:val="00F55155"/>
    <w:rsid w:val="00F56047"/>
    <w:rsid w:val="00F6381B"/>
    <w:rsid w:val="00F63A11"/>
    <w:rsid w:val="00F6454F"/>
    <w:rsid w:val="00F64815"/>
    <w:rsid w:val="00F709D9"/>
    <w:rsid w:val="00F70F87"/>
    <w:rsid w:val="00F7165C"/>
    <w:rsid w:val="00F71A58"/>
    <w:rsid w:val="00F73353"/>
    <w:rsid w:val="00F737D3"/>
    <w:rsid w:val="00F760EA"/>
    <w:rsid w:val="00F772C4"/>
    <w:rsid w:val="00F82EB1"/>
    <w:rsid w:val="00F8680F"/>
    <w:rsid w:val="00F910D3"/>
    <w:rsid w:val="00F91887"/>
    <w:rsid w:val="00F93481"/>
    <w:rsid w:val="00F93DE6"/>
    <w:rsid w:val="00F95807"/>
    <w:rsid w:val="00F95BED"/>
    <w:rsid w:val="00FA26A9"/>
    <w:rsid w:val="00FA31DC"/>
    <w:rsid w:val="00FA4A29"/>
    <w:rsid w:val="00FA568D"/>
    <w:rsid w:val="00FA6670"/>
    <w:rsid w:val="00FB0A62"/>
    <w:rsid w:val="00FB30E2"/>
    <w:rsid w:val="00FB391F"/>
    <w:rsid w:val="00FB47E8"/>
    <w:rsid w:val="00FB5106"/>
    <w:rsid w:val="00FB6B59"/>
    <w:rsid w:val="00FC1B61"/>
    <w:rsid w:val="00FC2530"/>
    <w:rsid w:val="00FC3CC9"/>
    <w:rsid w:val="00FC3FA3"/>
    <w:rsid w:val="00FC6DA2"/>
    <w:rsid w:val="00FD1570"/>
    <w:rsid w:val="00FD2634"/>
    <w:rsid w:val="00FD314F"/>
    <w:rsid w:val="00FD33B6"/>
    <w:rsid w:val="00FD3D87"/>
    <w:rsid w:val="00FD558C"/>
    <w:rsid w:val="00FD6C17"/>
    <w:rsid w:val="00FE1C19"/>
    <w:rsid w:val="00FE3D2C"/>
    <w:rsid w:val="00FE610F"/>
    <w:rsid w:val="00FE657F"/>
    <w:rsid w:val="00FF1679"/>
    <w:rsid w:val="00FF1818"/>
    <w:rsid w:val="00FF59A7"/>
    <w:rsid w:val="00FF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398995"/>
  <w14:defaultImageDpi w14:val="96"/>
  <w15:docId w15:val="{37E39623-3186-499E-8046-2F7D511A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32E"/>
    <w:rPr>
      <w:sz w:val="28"/>
    </w:rPr>
  </w:style>
  <w:style w:type="paragraph" w:styleId="1">
    <w:name w:val="heading 1"/>
    <w:basedOn w:val="a"/>
    <w:next w:val="a"/>
    <w:link w:val="10"/>
    <w:uiPriority w:val="1"/>
    <w:qFormat/>
    <w:rsid w:val="007F2BBB"/>
    <w:pPr>
      <w:widowControl w:val="0"/>
      <w:autoSpaceDE w:val="0"/>
      <w:autoSpaceDN w:val="0"/>
      <w:adjustRightInd w:val="0"/>
      <w:ind w:right="581"/>
      <w:jc w:val="center"/>
      <w:outlineLvl w:val="0"/>
    </w:pPr>
    <w:rPr>
      <w:rFonts w:eastAsiaTheme="minorEastAs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7F2BBB"/>
    <w:pPr>
      <w:widowControl w:val="0"/>
      <w:autoSpaceDE w:val="0"/>
      <w:autoSpaceDN w:val="0"/>
      <w:adjustRightInd w:val="0"/>
      <w:ind w:right="579"/>
      <w:jc w:val="center"/>
      <w:outlineLvl w:val="1"/>
    </w:pPr>
    <w:rPr>
      <w:rFonts w:eastAsiaTheme="minorEastAsia"/>
      <w:sz w:val="32"/>
      <w:szCs w:val="32"/>
    </w:rPr>
  </w:style>
  <w:style w:type="paragraph" w:styleId="3">
    <w:name w:val="heading 3"/>
    <w:basedOn w:val="a"/>
    <w:next w:val="a"/>
    <w:link w:val="30"/>
    <w:uiPriority w:val="1"/>
    <w:qFormat/>
    <w:rsid w:val="007F2BBB"/>
    <w:pPr>
      <w:widowControl w:val="0"/>
      <w:autoSpaceDE w:val="0"/>
      <w:autoSpaceDN w:val="0"/>
      <w:adjustRightInd w:val="0"/>
      <w:ind w:right="1421"/>
      <w:jc w:val="center"/>
      <w:outlineLvl w:val="2"/>
    </w:pPr>
    <w:rPr>
      <w:rFonts w:eastAsiaTheme="minorEastAsia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D432E"/>
    <w:pPr>
      <w:tabs>
        <w:tab w:val="center" w:pos="4677"/>
        <w:tab w:val="right" w:pos="9355"/>
      </w:tabs>
    </w:pPr>
    <w:rPr>
      <w:rFonts w:ascii="Tahoma" w:hAnsi="Tahoma"/>
      <w:sz w:val="20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9D432E"/>
    <w:rPr>
      <w:rFonts w:ascii="Tahoma" w:hAnsi="Tahoma" w:cs="Times New Roman"/>
    </w:rPr>
  </w:style>
  <w:style w:type="character" w:styleId="a5">
    <w:name w:val="page number"/>
    <w:basedOn w:val="a0"/>
    <w:uiPriority w:val="99"/>
    <w:rsid w:val="009D432E"/>
    <w:rPr>
      <w:rFonts w:cs="Times New Roman"/>
    </w:rPr>
  </w:style>
  <w:style w:type="character" w:customStyle="1" w:styleId="apple-converted-space">
    <w:name w:val="apple-converted-space"/>
    <w:basedOn w:val="a0"/>
    <w:rsid w:val="009D432E"/>
    <w:rPr>
      <w:rFonts w:cs="Times New Roman"/>
    </w:rPr>
  </w:style>
  <w:style w:type="paragraph" w:styleId="a6">
    <w:name w:val="List Paragraph"/>
    <w:basedOn w:val="a"/>
    <w:uiPriority w:val="1"/>
    <w:qFormat/>
    <w:rsid w:val="009D432E"/>
    <w:pPr>
      <w:ind w:left="720"/>
      <w:contextualSpacing/>
    </w:pPr>
  </w:style>
  <w:style w:type="paragraph" w:customStyle="1" w:styleId="formattext">
    <w:name w:val="formattext"/>
    <w:basedOn w:val="a"/>
    <w:rsid w:val="009D432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rsid w:val="009D432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rsid w:val="009D432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9D432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7F2BBB"/>
    <w:rPr>
      <w:rFonts w:eastAsiaTheme="minorEastAsia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7F2BBB"/>
    <w:rPr>
      <w:rFonts w:eastAsiaTheme="minorEastAsia"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7F2BBB"/>
    <w:rPr>
      <w:rFonts w:eastAsiaTheme="minorEastAsia"/>
      <w:b/>
      <w:bCs/>
      <w:sz w:val="28"/>
      <w:szCs w:val="28"/>
    </w:rPr>
  </w:style>
  <w:style w:type="paragraph" w:styleId="a9">
    <w:name w:val="Body Text"/>
    <w:basedOn w:val="a"/>
    <w:link w:val="aa"/>
    <w:uiPriority w:val="1"/>
    <w:qFormat/>
    <w:rsid w:val="007F2BBB"/>
    <w:pPr>
      <w:widowControl w:val="0"/>
      <w:autoSpaceDE w:val="0"/>
      <w:autoSpaceDN w:val="0"/>
      <w:adjustRightInd w:val="0"/>
    </w:pPr>
    <w:rPr>
      <w:rFonts w:eastAsiaTheme="minorEastAsia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7F2BBB"/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F2BBB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F2BB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F2BB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d">
    <w:name w:val="annotation reference"/>
    <w:basedOn w:val="a0"/>
    <w:uiPriority w:val="99"/>
    <w:semiHidden/>
    <w:unhideWhenUsed/>
    <w:rsid w:val="007F2BBB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7F2BB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rsid w:val="007F2BBB"/>
    <w:rPr>
      <w:rFonts w:asciiTheme="minorHAnsi" w:eastAsiaTheme="minorHAnsi" w:hAnsiTheme="minorHAnsi" w:cstheme="minorBidi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F2BB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F2BBB"/>
    <w:rPr>
      <w:rFonts w:asciiTheme="minorHAnsi" w:eastAsiaTheme="minorHAnsi" w:hAnsiTheme="minorHAnsi" w:cstheme="minorBidi"/>
      <w:b/>
      <w:bCs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F13933"/>
    <w:rPr>
      <w:rFonts w:ascii="Consolas" w:eastAsiaTheme="minorHAnsi" w:hAnsi="Consolas" w:cstheme="minorBidi"/>
      <w:sz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13933"/>
    <w:rPr>
      <w:rFonts w:ascii="Consolas" w:eastAsiaTheme="minorHAnsi" w:hAnsi="Consolas" w:cstheme="minorBidi"/>
      <w:lang w:eastAsia="en-US"/>
    </w:rPr>
  </w:style>
  <w:style w:type="paragraph" w:customStyle="1" w:styleId="ConsPlusNormal">
    <w:name w:val="ConsPlusNormal"/>
    <w:rsid w:val="00D84A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2">
    <w:name w:val="Table Grid"/>
    <w:basedOn w:val="a1"/>
    <w:uiPriority w:val="59"/>
    <w:rsid w:val="00D84AB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pt">
    <w:name w:val="Основной текст + Интервал 4 pt"/>
    <w:basedOn w:val="a0"/>
    <w:uiPriority w:val="99"/>
    <w:rsid w:val="002173A7"/>
    <w:rPr>
      <w:rFonts w:ascii="Times New Roman" w:hAnsi="Times New Roman" w:cs="Times New Roman"/>
      <w:spacing w:val="90"/>
      <w:sz w:val="28"/>
      <w:szCs w:val="28"/>
    </w:rPr>
  </w:style>
  <w:style w:type="character" w:customStyle="1" w:styleId="4pt1">
    <w:name w:val="Основной текст + Интервал 4 pt1"/>
    <w:basedOn w:val="a0"/>
    <w:uiPriority w:val="99"/>
    <w:rsid w:val="00A72FFA"/>
    <w:rPr>
      <w:rFonts w:ascii="Times New Roman" w:hAnsi="Times New Roman" w:cs="Times New Roman"/>
      <w:spacing w:val="90"/>
      <w:sz w:val="28"/>
      <w:szCs w:val="28"/>
    </w:rPr>
  </w:style>
  <w:style w:type="character" w:styleId="af3">
    <w:name w:val="Placeholder Text"/>
    <w:basedOn w:val="a0"/>
    <w:uiPriority w:val="99"/>
    <w:semiHidden/>
    <w:rsid w:val="000327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20507&amp;date=03.10.202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20537&amp;dst=100578&amp;field=134&amp;date=03.10.2022" TargetMode="External"/><Relationship Id="rId17" Type="http://schemas.openxmlformats.org/officeDocument/2006/relationships/hyperlink" Target="https://login.consultant.ru/link/?req=doc&amp;base=LAW&amp;n=420507&amp;date=03.10.20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20537&amp;dst=100578&amp;field=134&amp;date=03.10.20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20537&amp;dst=100578&amp;field=134&amp;date=03.10.20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20537&amp;dst=100578&amp;field=134&amp;date=03.10.2022" TargetMode="External"/><Relationship Id="rId10" Type="http://schemas.openxmlformats.org/officeDocument/2006/relationships/hyperlink" Target="https://login.consultant.ru/link/?req=doc&amp;base=LAW&amp;n=420537&amp;dst=100787&amp;field=134&amp;date=03.10.202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420537&amp;dst=100787&amp;field=134&amp;date=03.10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3D7B6-3103-4939-9EF4-78F40B7F6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15</Pages>
  <Words>3992</Words>
  <Characters>22758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КГА</Company>
  <LinksUpToDate>false</LinksUpToDate>
  <CharactersWithSpaces>26697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Цой Галина Гавриловна</dc:creator>
  <cp:lastModifiedBy>Пасенко Юрий Игоревич</cp:lastModifiedBy>
  <cp:revision>58</cp:revision>
  <cp:lastPrinted>2024-06-20T07:07:00Z</cp:lastPrinted>
  <dcterms:created xsi:type="dcterms:W3CDTF">2024-05-17T08:22:00Z</dcterms:created>
  <dcterms:modified xsi:type="dcterms:W3CDTF">2024-06-20T07:56:00Z</dcterms:modified>
</cp:coreProperties>
</file>