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D4DB" w14:textId="77777777" w:rsidR="009D432E" w:rsidRPr="008538A5" w:rsidRDefault="006D2CFE" w:rsidP="009D432E">
      <w:pPr>
        <w:jc w:val="center"/>
        <w:rPr>
          <w:rFonts w:ascii="Arial" w:hAnsi="Arial"/>
          <w:sz w:val="26"/>
          <w:szCs w:val="26"/>
        </w:rPr>
      </w:pPr>
      <w:r w:rsidRPr="008538A5">
        <w:rPr>
          <w:noProof/>
          <w:sz w:val="26"/>
          <w:szCs w:val="26"/>
        </w:rPr>
        <w:drawing>
          <wp:inline distT="0" distB="0" distL="0" distR="0" wp14:anchorId="5FE59A6A" wp14:editId="0661BB8A">
            <wp:extent cx="528320" cy="59563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9CBE" w14:textId="77777777" w:rsidR="009D432E" w:rsidRPr="008538A5" w:rsidRDefault="009D432E" w:rsidP="009D432E">
      <w:pPr>
        <w:jc w:val="center"/>
        <w:rPr>
          <w:rFonts w:ascii="Arial" w:hAnsi="Arial"/>
          <w:sz w:val="26"/>
          <w:szCs w:val="26"/>
        </w:rPr>
      </w:pPr>
    </w:p>
    <w:p w14:paraId="54C5EDED" w14:textId="77777777" w:rsidR="009D432E" w:rsidRPr="008538A5" w:rsidRDefault="009D432E" w:rsidP="009D432E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ПРАВИТЕЛЬСТВО САНКТ-ПЕТЕРБУРГА</w:t>
      </w:r>
    </w:p>
    <w:p w14:paraId="4845932F" w14:textId="77777777" w:rsidR="00285E19" w:rsidRPr="008538A5" w:rsidRDefault="00285E19" w:rsidP="009D432E">
      <w:pPr>
        <w:jc w:val="center"/>
        <w:rPr>
          <w:b/>
          <w:sz w:val="26"/>
          <w:szCs w:val="26"/>
        </w:rPr>
      </w:pPr>
    </w:p>
    <w:p w14:paraId="302C561B" w14:textId="77777777" w:rsidR="009D432E" w:rsidRPr="008538A5" w:rsidRDefault="009D432E" w:rsidP="009D432E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 О С Т А Н О В Л Е Н И Е</w:t>
      </w:r>
    </w:p>
    <w:p w14:paraId="2FF01018" w14:textId="0AF60422" w:rsidR="00285E19" w:rsidRDefault="00285E19" w:rsidP="009D432E">
      <w:pPr>
        <w:jc w:val="center"/>
        <w:rPr>
          <w:b/>
          <w:sz w:val="26"/>
          <w:szCs w:val="26"/>
        </w:rPr>
      </w:pPr>
    </w:p>
    <w:p w14:paraId="1B0945E6" w14:textId="77777777" w:rsidR="00D543C4" w:rsidRPr="008538A5" w:rsidRDefault="00D543C4" w:rsidP="009D432E">
      <w:pPr>
        <w:jc w:val="center"/>
        <w:rPr>
          <w:b/>
          <w:sz w:val="26"/>
          <w:szCs w:val="26"/>
        </w:rPr>
      </w:pPr>
    </w:p>
    <w:p w14:paraId="27A62ABB" w14:textId="77777777" w:rsidR="009D432E" w:rsidRPr="008538A5" w:rsidRDefault="009D432E" w:rsidP="009D432E">
      <w:pPr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_______________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="00285E19" w:rsidRPr="008538A5">
        <w:rPr>
          <w:b/>
          <w:sz w:val="26"/>
          <w:szCs w:val="26"/>
        </w:rPr>
        <w:t xml:space="preserve">       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="008538A5">
        <w:rPr>
          <w:b/>
          <w:sz w:val="26"/>
          <w:szCs w:val="26"/>
        </w:rPr>
        <w:t xml:space="preserve">                      </w:t>
      </w:r>
      <w:r w:rsidRPr="008538A5">
        <w:rPr>
          <w:b/>
          <w:sz w:val="26"/>
          <w:szCs w:val="26"/>
        </w:rPr>
        <w:t>№_______________</w:t>
      </w:r>
    </w:p>
    <w:p w14:paraId="2EBBD8EC" w14:textId="18DADA0E" w:rsidR="00285E19" w:rsidRPr="008538A5" w:rsidRDefault="00285E19" w:rsidP="009D432E">
      <w:pPr>
        <w:rPr>
          <w:b/>
          <w:sz w:val="26"/>
          <w:szCs w:val="26"/>
        </w:rPr>
      </w:pPr>
    </w:p>
    <w:p w14:paraId="48537B38" w14:textId="7E949FB7" w:rsidR="009D432E" w:rsidRDefault="008022E9" w:rsidP="008022E9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>Об утверждении Порядка возмещения</w:t>
      </w:r>
    </w:p>
    <w:p w14:paraId="750FEA18" w14:textId="6DA2A6F3" w:rsidR="008022E9" w:rsidRDefault="008022E9" w:rsidP="008022E9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>затрат, предусмотренных частью 1</w:t>
      </w:r>
    </w:p>
    <w:p w14:paraId="08722C38" w14:textId="77777777" w:rsidR="00A838FC" w:rsidRDefault="008022E9" w:rsidP="00A838FC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статьи 15 Федерального закона </w:t>
      </w:r>
    </w:p>
    <w:p w14:paraId="58DB62AE" w14:textId="5423B3AB" w:rsidR="008022E9" w:rsidRDefault="008022E9" w:rsidP="00A838FC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>«О защите</w:t>
      </w:r>
      <w:r w:rsidR="00951C29">
        <w:rPr>
          <w:b/>
          <w:sz w:val="24"/>
          <w:szCs w:val="26"/>
        </w:rPr>
        <w:t xml:space="preserve"> </w:t>
      </w:r>
      <w:r>
        <w:rPr>
          <w:b/>
          <w:sz w:val="24"/>
          <w:szCs w:val="26"/>
        </w:rPr>
        <w:t xml:space="preserve">и поощрении капиталовложений </w:t>
      </w:r>
    </w:p>
    <w:p w14:paraId="19E964AA" w14:textId="5FEC97FF" w:rsidR="008022E9" w:rsidRDefault="008022E9" w:rsidP="008022E9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в Российской Федерации», понесенных </w:t>
      </w:r>
    </w:p>
    <w:p w14:paraId="3E9D44C1" w14:textId="74C4CFA7" w:rsidR="00426667" w:rsidRPr="00426667" w:rsidRDefault="008022E9" w:rsidP="000D40EF">
      <w:pPr>
        <w:ind w:left="284"/>
        <w:rPr>
          <w:b/>
          <w:sz w:val="24"/>
          <w:szCs w:val="26"/>
        </w:rPr>
      </w:pPr>
      <w:r>
        <w:rPr>
          <w:b/>
          <w:sz w:val="24"/>
          <w:szCs w:val="26"/>
        </w:rPr>
        <w:t>организацией, реализующей</w:t>
      </w:r>
      <w:r w:rsidR="000D40EF">
        <w:rPr>
          <w:b/>
          <w:sz w:val="24"/>
          <w:szCs w:val="26"/>
        </w:rPr>
        <w:t xml:space="preserve"> проект, в рамках </w:t>
      </w:r>
      <w:r w:rsidR="000D40EF">
        <w:rPr>
          <w:b/>
          <w:sz w:val="24"/>
          <w:szCs w:val="26"/>
        </w:rPr>
        <w:br/>
        <w:t>осуществления инвестиционного проекта</w:t>
      </w:r>
      <w:r>
        <w:rPr>
          <w:b/>
          <w:sz w:val="24"/>
          <w:szCs w:val="26"/>
        </w:rPr>
        <w:t xml:space="preserve"> </w:t>
      </w:r>
    </w:p>
    <w:p w14:paraId="3FCF7E01" w14:textId="7933CC0D" w:rsidR="00D543C4" w:rsidRPr="008538A5" w:rsidRDefault="00D543C4" w:rsidP="009D432E">
      <w:pPr>
        <w:ind w:firstLine="993"/>
        <w:jc w:val="both"/>
        <w:rPr>
          <w:color w:val="000000"/>
          <w:sz w:val="26"/>
          <w:szCs w:val="26"/>
        </w:rPr>
      </w:pPr>
    </w:p>
    <w:p w14:paraId="5A6124DA" w14:textId="386A3F69" w:rsidR="00285E19" w:rsidRPr="00232379" w:rsidRDefault="00B622FD" w:rsidP="00BC5750">
      <w:pPr>
        <w:ind w:left="284" w:firstLine="567"/>
        <w:jc w:val="both"/>
        <w:rPr>
          <w:sz w:val="24"/>
          <w:szCs w:val="24"/>
        </w:rPr>
      </w:pPr>
      <w:r w:rsidRPr="008526A0">
        <w:rPr>
          <w:rFonts w:eastAsiaTheme="minorEastAsia"/>
          <w:sz w:val="24"/>
          <w:szCs w:val="24"/>
        </w:rPr>
        <w:t xml:space="preserve">В соответствии с </w:t>
      </w:r>
      <w:r w:rsidR="008022E9">
        <w:rPr>
          <w:sz w:val="24"/>
          <w:szCs w:val="24"/>
        </w:rPr>
        <w:t>пунктом 8.1 статьи 78 Бюджетного кодекса Российской Федерации, Федеральным законо</w:t>
      </w:r>
      <w:r w:rsidR="00D90A28">
        <w:rPr>
          <w:sz w:val="24"/>
          <w:szCs w:val="24"/>
        </w:rPr>
        <w:t xml:space="preserve">м </w:t>
      </w:r>
      <w:r w:rsidR="008022E9">
        <w:rPr>
          <w:sz w:val="24"/>
          <w:szCs w:val="24"/>
        </w:rPr>
        <w:t xml:space="preserve">«О защите и поощрении капиталовложений </w:t>
      </w:r>
      <w:r w:rsidR="0029125F" w:rsidRPr="0029125F">
        <w:rPr>
          <w:sz w:val="24"/>
          <w:szCs w:val="24"/>
        </w:rPr>
        <w:t xml:space="preserve">                              </w:t>
      </w:r>
      <w:r w:rsidR="008022E9">
        <w:rPr>
          <w:sz w:val="24"/>
          <w:szCs w:val="24"/>
        </w:rPr>
        <w:t xml:space="preserve">в Российской Федерации», постановлением Правительства Российской Федерации </w:t>
      </w:r>
      <w:r w:rsidR="00EF1820">
        <w:rPr>
          <w:sz w:val="24"/>
          <w:szCs w:val="24"/>
        </w:rPr>
        <w:t xml:space="preserve">                    </w:t>
      </w:r>
      <w:r w:rsidR="008022E9">
        <w:rPr>
          <w:sz w:val="24"/>
          <w:szCs w:val="24"/>
        </w:rPr>
        <w:t xml:space="preserve">от 03.10.2020 № 1599 «О порядке возмещения затрат, указанных в части 1 статьи 15 Федерального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</w:t>
      </w:r>
      <w:r w:rsidR="0029125F" w:rsidRPr="0029125F">
        <w:rPr>
          <w:sz w:val="24"/>
          <w:szCs w:val="24"/>
        </w:rPr>
        <w:t xml:space="preserve">                      </w:t>
      </w:r>
      <w:r w:rsidR="008022E9">
        <w:rPr>
          <w:sz w:val="24"/>
          <w:szCs w:val="24"/>
        </w:rPr>
        <w:t>и поощрении капиталовложений»,</w:t>
      </w:r>
      <w:r w:rsidR="00476ABD">
        <w:rPr>
          <w:sz w:val="24"/>
          <w:szCs w:val="24"/>
        </w:rPr>
        <w:t xml:space="preserve"> </w:t>
      </w:r>
      <w:r w:rsidR="000C7067" w:rsidRPr="000C7067">
        <w:rPr>
          <w:sz w:val="24"/>
          <w:szCs w:val="24"/>
        </w:rPr>
        <w:t>подпунктом 5 пункта 2</w:t>
      </w:r>
      <w:r w:rsidR="000C7067">
        <w:rPr>
          <w:sz w:val="24"/>
          <w:szCs w:val="24"/>
        </w:rPr>
        <w:t xml:space="preserve"> </w:t>
      </w:r>
      <w:r w:rsidR="00476ABD">
        <w:rPr>
          <w:sz w:val="24"/>
          <w:szCs w:val="24"/>
        </w:rPr>
        <w:t xml:space="preserve">статьи 2 Закона </w:t>
      </w:r>
      <w:r w:rsidR="000C7067">
        <w:rPr>
          <w:sz w:val="24"/>
          <w:szCs w:val="24"/>
        </w:rPr>
        <w:br/>
      </w:r>
      <w:r w:rsidR="00476ABD">
        <w:rPr>
          <w:sz w:val="24"/>
          <w:szCs w:val="24"/>
        </w:rPr>
        <w:t>Санкт-Петербурга «</w:t>
      </w:r>
      <w:r w:rsidR="00476ABD" w:rsidRPr="00476ABD">
        <w:rPr>
          <w:sz w:val="24"/>
          <w:szCs w:val="24"/>
        </w:rPr>
        <w:t>О разграничении полномочий органов государственной власти Санкт-Петербурга в сфере защиты и поощрения капиталовложений на территории Санкт-Петербурга</w:t>
      </w:r>
      <w:r w:rsidR="00476ABD">
        <w:rPr>
          <w:sz w:val="24"/>
          <w:szCs w:val="24"/>
        </w:rPr>
        <w:t>»,</w:t>
      </w:r>
      <w:r w:rsidR="008022E9">
        <w:rPr>
          <w:sz w:val="24"/>
          <w:szCs w:val="24"/>
        </w:rPr>
        <w:t xml:space="preserve"> </w:t>
      </w:r>
      <w:r w:rsidR="00A46334">
        <w:rPr>
          <w:sz w:val="24"/>
          <w:szCs w:val="24"/>
        </w:rPr>
        <w:t>Законом</w:t>
      </w:r>
      <w:r w:rsidR="0029125F" w:rsidRPr="0029125F">
        <w:rPr>
          <w:sz w:val="24"/>
          <w:szCs w:val="24"/>
        </w:rPr>
        <w:t xml:space="preserve"> </w:t>
      </w:r>
      <w:r w:rsidR="00A46334">
        <w:rPr>
          <w:sz w:val="24"/>
          <w:szCs w:val="24"/>
        </w:rPr>
        <w:t>Санкт-Петербурга</w:t>
      </w:r>
      <w:r w:rsidR="001D532F">
        <w:rPr>
          <w:sz w:val="24"/>
          <w:szCs w:val="24"/>
        </w:rPr>
        <w:t xml:space="preserve"> </w:t>
      </w:r>
      <w:r w:rsidR="00A46334">
        <w:rPr>
          <w:sz w:val="24"/>
          <w:szCs w:val="24"/>
        </w:rPr>
        <w:t xml:space="preserve">«О государственной поддержке инвестиционной деятельности на территории Санкт-Петербурга» </w:t>
      </w:r>
      <w:r w:rsidRPr="008526A0">
        <w:rPr>
          <w:sz w:val="24"/>
          <w:szCs w:val="24"/>
        </w:rPr>
        <w:t>Правительство</w:t>
      </w:r>
      <w:r w:rsidR="0029125F" w:rsidRPr="0029125F">
        <w:rPr>
          <w:sz w:val="24"/>
          <w:szCs w:val="24"/>
        </w:rPr>
        <w:t xml:space="preserve"> </w:t>
      </w:r>
      <w:r w:rsidR="00007721">
        <w:rPr>
          <w:sz w:val="24"/>
          <w:szCs w:val="24"/>
        </w:rPr>
        <w:br/>
      </w:r>
      <w:r w:rsidRPr="008526A0">
        <w:rPr>
          <w:sz w:val="24"/>
          <w:szCs w:val="24"/>
        </w:rPr>
        <w:t xml:space="preserve">Санкт-Петербурга </w:t>
      </w:r>
    </w:p>
    <w:p w14:paraId="116B5F1B" w14:textId="77777777" w:rsidR="00D543C4" w:rsidRPr="00B622FD" w:rsidRDefault="00D543C4" w:rsidP="00BC5750">
      <w:pPr>
        <w:ind w:firstLine="567"/>
        <w:jc w:val="both"/>
        <w:rPr>
          <w:b/>
          <w:sz w:val="24"/>
          <w:szCs w:val="26"/>
        </w:rPr>
      </w:pPr>
    </w:p>
    <w:p w14:paraId="5BCF94B0" w14:textId="19F205A6" w:rsidR="009D432E" w:rsidRPr="00B622FD" w:rsidRDefault="00671C08" w:rsidP="00671C08">
      <w:pPr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     </w:t>
      </w:r>
      <w:r w:rsidR="00334563" w:rsidRPr="00B622FD">
        <w:rPr>
          <w:b/>
          <w:sz w:val="24"/>
          <w:szCs w:val="26"/>
        </w:rPr>
        <w:t>П О С Т А Н О В Л Я Е Т:</w:t>
      </w:r>
    </w:p>
    <w:p w14:paraId="2A68EEE0" w14:textId="235BECFE" w:rsidR="003F6A4F" w:rsidRDefault="003F6A4F" w:rsidP="00BC57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E925C49" w14:textId="3287B6DF" w:rsidR="00B622FD" w:rsidRPr="00D90A28" w:rsidRDefault="00B622FD" w:rsidP="00BC5750">
      <w:pPr>
        <w:pStyle w:val="a6"/>
        <w:widowControl w:val="0"/>
        <w:numPr>
          <w:ilvl w:val="0"/>
          <w:numId w:val="18"/>
        </w:numPr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 w:rsidRPr="00B622FD">
        <w:rPr>
          <w:sz w:val="24"/>
        </w:rPr>
        <w:t>Утвердить</w:t>
      </w:r>
      <w:r w:rsidR="00D90A28">
        <w:rPr>
          <w:sz w:val="24"/>
        </w:rPr>
        <w:t xml:space="preserve"> Порядок</w:t>
      </w:r>
      <w:r w:rsidR="00D90A28" w:rsidRPr="00D90A28">
        <w:rPr>
          <w:sz w:val="24"/>
        </w:rPr>
        <w:t xml:space="preserve"> возмещения</w:t>
      </w:r>
      <w:r w:rsidR="00D90A28">
        <w:rPr>
          <w:sz w:val="24"/>
        </w:rPr>
        <w:t xml:space="preserve"> </w:t>
      </w:r>
      <w:r w:rsidR="00D90A28" w:rsidRPr="00D90A28">
        <w:rPr>
          <w:sz w:val="24"/>
        </w:rPr>
        <w:t>затрат, предусмотренных частью 1</w:t>
      </w:r>
      <w:r w:rsidR="00D90A28">
        <w:rPr>
          <w:sz w:val="24"/>
        </w:rPr>
        <w:t xml:space="preserve"> </w:t>
      </w:r>
      <w:r w:rsidR="00D90A28" w:rsidRPr="00D90A28">
        <w:rPr>
          <w:sz w:val="24"/>
        </w:rPr>
        <w:t xml:space="preserve">статьи 15 Федерального </w:t>
      </w:r>
      <w:r w:rsidR="00AA565A" w:rsidRPr="00D90A28">
        <w:rPr>
          <w:sz w:val="24"/>
        </w:rPr>
        <w:t xml:space="preserve">закона </w:t>
      </w:r>
      <w:r w:rsidR="00D90A28" w:rsidRPr="00D90A28">
        <w:rPr>
          <w:sz w:val="24"/>
        </w:rPr>
        <w:t>«О защите</w:t>
      </w:r>
      <w:r w:rsidR="00D90A28">
        <w:rPr>
          <w:sz w:val="24"/>
        </w:rPr>
        <w:t xml:space="preserve"> </w:t>
      </w:r>
      <w:r w:rsidR="00D90A28" w:rsidRPr="00D90A28">
        <w:rPr>
          <w:sz w:val="24"/>
        </w:rPr>
        <w:t xml:space="preserve">и поощрении </w:t>
      </w:r>
      <w:r w:rsidR="00AA565A" w:rsidRPr="00D90A28">
        <w:rPr>
          <w:sz w:val="24"/>
        </w:rPr>
        <w:t xml:space="preserve">капиталовложений </w:t>
      </w:r>
      <w:r w:rsidR="00AA565A">
        <w:rPr>
          <w:sz w:val="24"/>
        </w:rPr>
        <w:t>в</w:t>
      </w:r>
      <w:r w:rsidR="00D90A28" w:rsidRPr="00D90A28">
        <w:rPr>
          <w:sz w:val="24"/>
        </w:rPr>
        <w:t xml:space="preserve"> Российской Федерации», </w:t>
      </w:r>
      <w:r w:rsidR="00AA565A" w:rsidRPr="00D90A28">
        <w:rPr>
          <w:sz w:val="24"/>
        </w:rPr>
        <w:t xml:space="preserve">понесенных </w:t>
      </w:r>
      <w:r w:rsidR="00AA565A">
        <w:rPr>
          <w:sz w:val="24"/>
        </w:rPr>
        <w:t>организацией</w:t>
      </w:r>
      <w:r w:rsidR="005E12F3">
        <w:rPr>
          <w:sz w:val="24"/>
        </w:rPr>
        <w:t>, реализующей проект, в рамках осуществления инвестиционного проекта.</w:t>
      </w:r>
    </w:p>
    <w:p w14:paraId="48127972" w14:textId="1BD681D1" w:rsidR="00D90A28" w:rsidRDefault="001855F4" w:rsidP="00BC5750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>
        <w:rPr>
          <w:sz w:val="24"/>
        </w:rPr>
        <w:t>2</w:t>
      </w:r>
      <w:r w:rsidR="00FF1818">
        <w:rPr>
          <w:sz w:val="24"/>
        </w:rPr>
        <w:t xml:space="preserve">.   Внести </w:t>
      </w:r>
      <w:r w:rsidR="006B30AD">
        <w:rPr>
          <w:sz w:val="24"/>
        </w:rPr>
        <w:t>изменение</w:t>
      </w:r>
      <w:r w:rsidR="005E09B3">
        <w:rPr>
          <w:sz w:val="24"/>
        </w:rPr>
        <w:t xml:space="preserve"> </w:t>
      </w:r>
      <w:r w:rsidR="00FF1818">
        <w:rPr>
          <w:sz w:val="24"/>
        </w:rPr>
        <w:t>в</w:t>
      </w:r>
      <w:r w:rsidR="00B94BD4">
        <w:rPr>
          <w:sz w:val="24"/>
        </w:rPr>
        <w:t xml:space="preserve"> Положение о Комитете</w:t>
      </w:r>
      <w:r w:rsidR="005E09B3">
        <w:rPr>
          <w:sz w:val="24"/>
        </w:rPr>
        <w:t xml:space="preserve"> по инвестициям Санкт-Петербурга, утвержденное постановлением </w:t>
      </w:r>
      <w:r w:rsidR="00FF1818" w:rsidRPr="00FF1818">
        <w:rPr>
          <w:sz w:val="24"/>
        </w:rPr>
        <w:t xml:space="preserve">Правительства </w:t>
      </w:r>
      <w:r w:rsidR="00FF1818">
        <w:rPr>
          <w:sz w:val="24"/>
        </w:rPr>
        <w:t>Санкт-Петербурга от</w:t>
      </w:r>
      <w:r w:rsidR="005E09B3">
        <w:rPr>
          <w:sz w:val="24"/>
        </w:rPr>
        <w:t xml:space="preserve"> 27.09.2012 №</w:t>
      </w:r>
      <w:r w:rsidR="005E09B3" w:rsidRPr="005E09B3">
        <w:rPr>
          <w:sz w:val="24"/>
        </w:rPr>
        <w:t xml:space="preserve"> 1042 </w:t>
      </w:r>
      <w:r w:rsidR="005E09B3">
        <w:rPr>
          <w:sz w:val="24"/>
        </w:rPr>
        <w:t>«</w:t>
      </w:r>
      <w:r w:rsidR="005E09B3" w:rsidRPr="005E09B3">
        <w:rPr>
          <w:sz w:val="24"/>
        </w:rPr>
        <w:t xml:space="preserve">О Комитете </w:t>
      </w:r>
      <w:r w:rsidR="005E09B3">
        <w:rPr>
          <w:sz w:val="24"/>
        </w:rPr>
        <w:t>по инвестициям Санкт-Петербурга»</w:t>
      </w:r>
      <w:r w:rsidR="00063F02">
        <w:rPr>
          <w:sz w:val="24"/>
        </w:rPr>
        <w:t xml:space="preserve">, дополнив </w:t>
      </w:r>
      <w:r w:rsidR="005E09B3">
        <w:rPr>
          <w:sz w:val="24"/>
        </w:rPr>
        <w:t>его пункт</w:t>
      </w:r>
      <w:r w:rsidR="00D062B0">
        <w:rPr>
          <w:sz w:val="24"/>
        </w:rPr>
        <w:t>ом 3.39 следующего содержания:</w:t>
      </w:r>
    </w:p>
    <w:p w14:paraId="7C54F264" w14:textId="78B395A6" w:rsidR="00D062B0" w:rsidRDefault="005E12F3" w:rsidP="00BC5750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>
        <w:rPr>
          <w:sz w:val="24"/>
        </w:rPr>
        <w:t xml:space="preserve">«3.39. </w:t>
      </w:r>
      <w:r w:rsidR="00D062B0">
        <w:rPr>
          <w:sz w:val="24"/>
        </w:rPr>
        <w:t xml:space="preserve">Осуществлять полномочия исполнительного органа государственной власти Санкт-Петербурга, ответственного за предоставление мер государственной поддержки, предусмотренных статьей 15 Федерального закона </w:t>
      </w:r>
      <w:r w:rsidR="00D062B0" w:rsidRPr="00D90A28">
        <w:rPr>
          <w:sz w:val="24"/>
        </w:rPr>
        <w:t>«О защите</w:t>
      </w:r>
      <w:r w:rsidR="00D062B0">
        <w:rPr>
          <w:sz w:val="24"/>
        </w:rPr>
        <w:t xml:space="preserve"> </w:t>
      </w:r>
      <w:r w:rsidR="00D062B0" w:rsidRPr="00D90A28">
        <w:rPr>
          <w:sz w:val="24"/>
        </w:rPr>
        <w:t xml:space="preserve">и поощрении капиталовложений </w:t>
      </w:r>
      <w:r w:rsidR="00D062B0">
        <w:rPr>
          <w:sz w:val="24"/>
        </w:rPr>
        <w:t>в</w:t>
      </w:r>
      <w:r w:rsidR="00D062B0" w:rsidRPr="00D90A28">
        <w:rPr>
          <w:sz w:val="24"/>
        </w:rPr>
        <w:t xml:space="preserve"> Российской Федерации»</w:t>
      </w:r>
      <w:r w:rsidR="00D062B0">
        <w:rPr>
          <w:sz w:val="24"/>
        </w:rPr>
        <w:t xml:space="preserve">, в соответствии с Порядком возмещения затрат, </w:t>
      </w:r>
      <w:r w:rsidR="00D062B0" w:rsidRPr="00D90A28">
        <w:rPr>
          <w:sz w:val="24"/>
        </w:rPr>
        <w:t>предусмотренных частью 1</w:t>
      </w:r>
      <w:r w:rsidR="00D062B0">
        <w:rPr>
          <w:sz w:val="24"/>
        </w:rPr>
        <w:t xml:space="preserve"> </w:t>
      </w:r>
      <w:r w:rsidR="00D062B0" w:rsidRPr="00D90A28">
        <w:rPr>
          <w:sz w:val="24"/>
        </w:rPr>
        <w:t>статьи 15 Федерального закона «О защите</w:t>
      </w:r>
      <w:r w:rsidR="00D062B0">
        <w:rPr>
          <w:sz w:val="24"/>
        </w:rPr>
        <w:t xml:space="preserve"> </w:t>
      </w:r>
      <w:r w:rsidR="00D062B0">
        <w:rPr>
          <w:sz w:val="24"/>
        </w:rPr>
        <w:br/>
      </w:r>
      <w:r w:rsidR="00D062B0" w:rsidRPr="00D90A28">
        <w:rPr>
          <w:sz w:val="24"/>
        </w:rPr>
        <w:t xml:space="preserve">и поощрении капиталовложений </w:t>
      </w:r>
      <w:r w:rsidR="00D062B0">
        <w:rPr>
          <w:sz w:val="24"/>
        </w:rPr>
        <w:t>в</w:t>
      </w:r>
      <w:r w:rsidR="00D062B0" w:rsidRPr="00D90A28">
        <w:rPr>
          <w:sz w:val="24"/>
        </w:rPr>
        <w:t xml:space="preserve"> Российской Федерации», понесенных </w:t>
      </w:r>
      <w:r w:rsidR="00D062B0">
        <w:rPr>
          <w:sz w:val="24"/>
        </w:rPr>
        <w:t xml:space="preserve">организацией, </w:t>
      </w:r>
      <w:r>
        <w:rPr>
          <w:sz w:val="24"/>
        </w:rPr>
        <w:t>реализующей проект, в рамках осуществления инвестиционного проекта</w:t>
      </w:r>
      <w:r w:rsidR="00D062B0">
        <w:rPr>
          <w:sz w:val="24"/>
        </w:rPr>
        <w:t>, утвержденным постановлением Правительства Санкт-Петербурга от_______№_________</w:t>
      </w:r>
      <w:r>
        <w:rPr>
          <w:sz w:val="24"/>
        </w:rPr>
        <w:t>»</w:t>
      </w:r>
      <w:r w:rsidR="00D062B0">
        <w:rPr>
          <w:sz w:val="24"/>
        </w:rPr>
        <w:t xml:space="preserve">. </w:t>
      </w:r>
    </w:p>
    <w:p w14:paraId="527031CC" w14:textId="2ABCE77D" w:rsidR="00063F02" w:rsidRDefault="001855F4" w:rsidP="00BC5750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>
        <w:rPr>
          <w:sz w:val="24"/>
        </w:rPr>
        <w:t>3</w:t>
      </w:r>
      <w:r w:rsidR="00063F02">
        <w:rPr>
          <w:sz w:val="24"/>
        </w:rPr>
        <w:t xml:space="preserve">.  </w:t>
      </w:r>
      <w:r w:rsidR="00A0747E">
        <w:rPr>
          <w:sz w:val="24"/>
        </w:rPr>
        <w:t xml:space="preserve">В течение </w:t>
      </w:r>
      <w:r w:rsidR="00CD7629">
        <w:rPr>
          <w:sz w:val="24"/>
        </w:rPr>
        <w:t xml:space="preserve">двух месяцев </w:t>
      </w:r>
      <w:r w:rsidR="00A0747E">
        <w:rPr>
          <w:sz w:val="24"/>
        </w:rPr>
        <w:t xml:space="preserve"> со дня вступления в силу настоящего постановления </w:t>
      </w:r>
      <w:r w:rsidR="00A0747E">
        <w:rPr>
          <w:sz w:val="24"/>
        </w:rPr>
        <w:lastRenderedPageBreak/>
        <w:t xml:space="preserve">Комитету финансов Санкт-Петербурга разработать </w:t>
      </w:r>
      <w:r w:rsidR="0029125F">
        <w:rPr>
          <w:sz w:val="24"/>
        </w:rPr>
        <w:t xml:space="preserve">и утвердить </w:t>
      </w:r>
      <w:r w:rsidR="00063F02">
        <w:rPr>
          <w:sz w:val="24"/>
        </w:rPr>
        <w:t>типовую форму соглашения</w:t>
      </w:r>
      <w:r w:rsidR="0029125F">
        <w:rPr>
          <w:sz w:val="24"/>
        </w:rPr>
        <w:t xml:space="preserve"> </w:t>
      </w:r>
      <w:r w:rsidR="00063F02">
        <w:rPr>
          <w:sz w:val="24"/>
        </w:rPr>
        <w:t xml:space="preserve">о предоставлении субсидии в целях возмещения затрат в соответствии </w:t>
      </w:r>
      <w:r w:rsidR="00007721">
        <w:rPr>
          <w:sz w:val="24"/>
        </w:rPr>
        <w:br/>
      </w:r>
      <w:r w:rsidR="00063F02">
        <w:rPr>
          <w:sz w:val="24"/>
        </w:rPr>
        <w:t>со статьей 15 Федерального закона от</w:t>
      </w:r>
      <w:r w:rsidR="00063F02" w:rsidRPr="00D90A28">
        <w:rPr>
          <w:sz w:val="24"/>
        </w:rPr>
        <w:t xml:space="preserve"> 01.04.2020 № 69-ФЗ «О защите</w:t>
      </w:r>
      <w:r w:rsidR="00063F02">
        <w:rPr>
          <w:sz w:val="24"/>
        </w:rPr>
        <w:t xml:space="preserve"> </w:t>
      </w:r>
      <w:r w:rsidR="00063F02" w:rsidRPr="00D90A28">
        <w:rPr>
          <w:sz w:val="24"/>
        </w:rPr>
        <w:t xml:space="preserve">и поощрении капиталовложений </w:t>
      </w:r>
      <w:r w:rsidR="00063F02">
        <w:rPr>
          <w:sz w:val="24"/>
        </w:rPr>
        <w:t>в</w:t>
      </w:r>
      <w:r w:rsidR="00063F02" w:rsidRPr="00D90A28">
        <w:rPr>
          <w:sz w:val="24"/>
        </w:rPr>
        <w:t xml:space="preserve"> Российской Федерации»</w:t>
      </w:r>
      <w:r w:rsidR="001E3820">
        <w:rPr>
          <w:sz w:val="24"/>
        </w:rPr>
        <w:t>.</w:t>
      </w:r>
    </w:p>
    <w:p w14:paraId="7C03B86C" w14:textId="061F91C0" w:rsidR="00150F04" w:rsidRDefault="001855F4" w:rsidP="00BC5750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>
        <w:rPr>
          <w:sz w:val="24"/>
        </w:rPr>
        <w:t>4</w:t>
      </w:r>
      <w:r w:rsidR="00150F04">
        <w:rPr>
          <w:sz w:val="24"/>
        </w:rPr>
        <w:t xml:space="preserve">. </w:t>
      </w:r>
      <w:r w:rsidR="00150F04" w:rsidRPr="006935F8">
        <w:rPr>
          <w:sz w:val="24"/>
          <w:szCs w:val="24"/>
        </w:rPr>
        <w:t>Комитету по инв</w:t>
      </w:r>
      <w:r w:rsidR="00150F04">
        <w:rPr>
          <w:sz w:val="24"/>
          <w:szCs w:val="24"/>
        </w:rPr>
        <w:t>естициям Санкт-Петербурга в шестимесячный</w:t>
      </w:r>
      <w:r w:rsidR="00150F04" w:rsidRPr="006935F8">
        <w:rPr>
          <w:sz w:val="24"/>
          <w:szCs w:val="24"/>
        </w:rPr>
        <w:t xml:space="preserve"> срок разработать</w:t>
      </w:r>
      <w:r w:rsidR="00150F04">
        <w:rPr>
          <w:sz w:val="24"/>
          <w:szCs w:val="24"/>
        </w:rPr>
        <w:t xml:space="preserve">     </w:t>
      </w:r>
      <w:r w:rsidR="00150F04" w:rsidRPr="006935F8">
        <w:rPr>
          <w:sz w:val="24"/>
          <w:szCs w:val="24"/>
        </w:rPr>
        <w:t xml:space="preserve"> и представить на рассмотрение Правительства Санкт-Петербурга</w:t>
      </w:r>
      <w:r w:rsidR="00150F04">
        <w:rPr>
          <w:sz w:val="24"/>
          <w:szCs w:val="24"/>
        </w:rPr>
        <w:t xml:space="preserve"> нормативный правовой акт о внесении изменений в </w:t>
      </w:r>
      <w:r w:rsidR="008E0AE9">
        <w:rPr>
          <w:sz w:val="24"/>
          <w:szCs w:val="24"/>
        </w:rPr>
        <w:t xml:space="preserve">постановление Правительства Санкт-Петербурга </w:t>
      </w:r>
      <w:r w:rsidR="00CA4BFD">
        <w:rPr>
          <w:sz w:val="24"/>
          <w:szCs w:val="24"/>
        </w:rPr>
        <w:br/>
        <w:t>от 30.06.2014 № 551 «</w:t>
      </w:r>
      <w:r w:rsidR="00CA4BFD" w:rsidRPr="00CA4BFD">
        <w:rPr>
          <w:sz w:val="24"/>
          <w:szCs w:val="24"/>
        </w:rPr>
        <w:t xml:space="preserve">О государственной программе </w:t>
      </w:r>
      <w:r w:rsidR="00CA4BFD">
        <w:rPr>
          <w:sz w:val="24"/>
          <w:szCs w:val="24"/>
        </w:rPr>
        <w:t>Санкт-Петербурга «</w:t>
      </w:r>
      <w:r w:rsidR="00CA4BFD" w:rsidRPr="00CA4BFD">
        <w:rPr>
          <w:sz w:val="24"/>
          <w:szCs w:val="24"/>
        </w:rPr>
        <w:t>Экономическое и социальное развитие территорий Санкт-Петербурга</w:t>
      </w:r>
      <w:r w:rsidR="00CA4BFD">
        <w:rPr>
          <w:sz w:val="24"/>
          <w:szCs w:val="24"/>
        </w:rPr>
        <w:t>»</w:t>
      </w:r>
      <w:r w:rsidR="001B1108">
        <w:rPr>
          <w:sz w:val="24"/>
          <w:szCs w:val="24"/>
        </w:rPr>
        <w:t xml:space="preserve">, предусматривающий включение соответствующего мероприятия в целях установления расходного обязательства </w:t>
      </w:r>
      <w:r w:rsidR="001B1108">
        <w:rPr>
          <w:sz w:val="24"/>
          <w:szCs w:val="24"/>
        </w:rPr>
        <w:br/>
        <w:t xml:space="preserve">по предоставлению меры государственной поддержки в виде возмещения затрат, предусмотренных в части 1 статьи 15 Федерального закона </w:t>
      </w:r>
      <w:r w:rsidR="001B1108">
        <w:rPr>
          <w:sz w:val="24"/>
        </w:rPr>
        <w:t>от</w:t>
      </w:r>
      <w:r w:rsidR="001B1108" w:rsidRPr="00D90A28">
        <w:rPr>
          <w:sz w:val="24"/>
        </w:rPr>
        <w:t xml:space="preserve"> 01.04.2020 № 69-ФЗ </w:t>
      </w:r>
      <w:r w:rsidR="001B1108">
        <w:rPr>
          <w:sz w:val="24"/>
        </w:rPr>
        <w:br/>
      </w:r>
      <w:r w:rsidR="001B1108" w:rsidRPr="00D90A28">
        <w:rPr>
          <w:sz w:val="24"/>
        </w:rPr>
        <w:t>«О защите</w:t>
      </w:r>
      <w:r w:rsidR="001B1108">
        <w:rPr>
          <w:sz w:val="24"/>
        </w:rPr>
        <w:t xml:space="preserve"> </w:t>
      </w:r>
      <w:r w:rsidR="001B1108" w:rsidRPr="00D90A28">
        <w:rPr>
          <w:sz w:val="24"/>
        </w:rPr>
        <w:t xml:space="preserve">и поощрении капиталовложений </w:t>
      </w:r>
      <w:r w:rsidR="001B1108">
        <w:rPr>
          <w:sz w:val="24"/>
        </w:rPr>
        <w:t>в</w:t>
      </w:r>
      <w:r w:rsidR="001B1108" w:rsidRPr="00D90A28">
        <w:rPr>
          <w:sz w:val="24"/>
        </w:rPr>
        <w:t xml:space="preserve"> Российской Федерации»</w:t>
      </w:r>
      <w:r w:rsidR="00CA4BFD">
        <w:rPr>
          <w:sz w:val="24"/>
          <w:szCs w:val="24"/>
        </w:rPr>
        <w:t xml:space="preserve">. </w:t>
      </w:r>
    </w:p>
    <w:p w14:paraId="7AB5ED0F" w14:textId="5FEE3CB5" w:rsidR="006B2BC4" w:rsidRDefault="001855F4" w:rsidP="00A838F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>
        <w:rPr>
          <w:sz w:val="24"/>
        </w:rPr>
        <w:t>5</w:t>
      </w:r>
      <w:r w:rsidR="006B2BC4">
        <w:rPr>
          <w:sz w:val="24"/>
        </w:rPr>
        <w:t xml:space="preserve">. Контроль </w:t>
      </w:r>
      <w:r w:rsidR="006B2BC4" w:rsidRPr="00772CFE">
        <w:rPr>
          <w:sz w:val="24"/>
          <w:szCs w:val="24"/>
        </w:rPr>
        <w:t>за выполнением постановлен</w:t>
      </w:r>
      <w:r w:rsidR="00A0747E">
        <w:rPr>
          <w:sz w:val="24"/>
          <w:szCs w:val="24"/>
        </w:rPr>
        <w:t>ия возложить на вице-губернаторов</w:t>
      </w:r>
      <w:r w:rsidR="006B2BC4" w:rsidRPr="00772CFE">
        <w:rPr>
          <w:sz w:val="24"/>
          <w:szCs w:val="24"/>
        </w:rPr>
        <w:t xml:space="preserve"> </w:t>
      </w:r>
      <w:r w:rsidR="006B2BC4" w:rsidRPr="00772CFE">
        <w:rPr>
          <w:sz w:val="24"/>
          <w:szCs w:val="24"/>
        </w:rPr>
        <w:br/>
        <w:t xml:space="preserve">Санкт-Петербурга </w:t>
      </w:r>
      <w:r w:rsidR="00A0747E">
        <w:rPr>
          <w:sz w:val="24"/>
          <w:szCs w:val="24"/>
        </w:rPr>
        <w:t>Корабельникова А.А. и Линченко Н.В.</w:t>
      </w:r>
      <w:r w:rsidR="006B2BC4">
        <w:rPr>
          <w:sz w:val="24"/>
          <w:szCs w:val="24"/>
        </w:rPr>
        <w:t xml:space="preserve"> </w:t>
      </w:r>
      <w:r w:rsidR="002F1AD5">
        <w:rPr>
          <w:sz w:val="24"/>
          <w:szCs w:val="24"/>
        </w:rPr>
        <w:t xml:space="preserve"> </w:t>
      </w:r>
      <w:r w:rsidR="006B2BC4" w:rsidRPr="00772CFE">
        <w:rPr>
          <w:sz w:val="24"/>
          <w:szCs w:val="24"/>
        </w:rPr>
        <w:t>по принадлежности вопросов.</w:t>
      </w:r>
    </w:p>
    <w:p w14:paraId="21DF0A2E" w14:textId="35A9203B" w:rsidR="002F1AD5" w:rsidRDefault="002F1AD5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344650D3" w14:textId="5F0F7A7B" w:rsidR="00B34950" w:rsidRDefault="00B34950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6FDAAAA1" w14:textId="32D0DC8C" w:rsidR="00007721" w:rsidRDefault="00007721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0913AA53" w14:textId="23FCBBFC" w:rsidR="00007721" w:rsidRDefault="00007721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31C469FF" w14:textId="77777777" w:rsidR="001B1108" w:rsidRDefault="001B1108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081EB1C7" w14:textId="77777777" w:rsidR="00007721" w:rsidRPr="006B2BC4" w:rsidRDefault="00007721" w:rsidP="00B34950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sz w:val="24"/>
        </w:rPr>
      </w:pPr>
    </w:p>
    <w:p w14:paraId="259AD05A" w14:textId="778F0C90" w:rsidR="004842C3" w:rsidRPr="00772CFE" w:rsidRDefault="004842C3" w:rsidP="00BC5750">
      <w:pPr>
        <w:ind w:firstLine="567"/>
        <w:jc w:val="both"/>
        <w:rPr>
          <w:b/>
          <w:sz w:val="26"/>
          <w:szCs w:val="26"/>
        </w:rPr>
      </w:pPr>
      <w:r w:rsidRPr="00772CFE">
        <w:rPr>
          <w:b/>
          <w:sz w:val="26"/>
          <w:szCs w:val="26"/>
        </w:rPr>
        <w:t xml:space="preserve">      </w:t>
      </w:r>
      <w:r w:rsidR="005F6A86">
        <w:rPr>
          <w:b/>
          <w:sz w:val="26"/>
          <w:szCs w:val="26"/>
        </w:rPr>
        <w:t xml:space="preserve"> </w:t>
      </w:r>
      <w:r w:rsidR="003D2726" w:rsidRPr="00772CFE">
        <w:rPr>
          <w:b/>
          <w:sz w:val="26"/>
          <w:szCs w:val="26"/>
        </w:rPr>
        <w:t>Губернатор</w:t>
      </w:r>
      <w:r w:rsidR="00FD6C17" w:rsidRPr="00772CFE">
        <w:rPr>
          <w:b/>
          <w:sz w:val="26"/>
          <w:szCs w:val="26"/>
        </w:rPr>
        <w:t xml:space="preserve"> </w:t>
      </w:r>
    </w:p>
    <w:p w14:paraId="78B5CD71" w14:textId="09B90C3C" w:rsidR="00C75B46" w:rsidRPr="000E07E2" w:rsidRDefault="00BC5750" w:rsidP="000E07E2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FD6C17" w:rsidRPr="00772CFE">
        <w:rPr>
          <w:b/>
          <w:sz w:val="26"/>
          <w:szCs w:val="26"/>
        </w:rPr>
        <w:t xml:space="preserve">Санкт-Петербурга                           </w:t>
      </w:r>
      <w:r w:rsidR="00C914FE" w:rsidRPr="00772CFE">
        <w:rPr>
          <w:b/>
          <w:sz w:val="26"/>
          <w:szCs w:val="26"/>
        </w:rPr>
        <w:t xml:space="preserve">          </w:t>
      </w:r>
      <w:r w:rsidR="00FD6C17" w:rsidRPr="00772CFE">
        <w:rPr>
          <w:b/>
          <w:sz w:val="26"/>
          <w:szCs w:val="26"/>
        </w:rPr>
        <w:t xml:space="preserve">                           </w:t>
      </w:r>
      <w:r>
        <w:rPr>
          <w:b/>
          <w:sz w:val="26"/>
          <w:szCs w:val="26"/>
        </w:rPr>
        <w:t xml:space="preserve">               </w:t>
      </w:r>
      <w:r w:rsidR="00D7346A">
        <w:rPr>
          <w:b/>
          <w:sz w:val="26"/>
          <w:szCs w:val="26"/>
        </w:rPr>
        <w:t>А.Д.</w:t>
      </w:r>
      <w:r w:rsidR="00FD6C17" w:rsidRPr="00772CFE">
        <w:rPr>
          <w:b/>
          <w:sz w:val="26"/>
          <w:szCs w:val="26"/>
        </w:rPr>
        <w:t>Беглов</w:t>
      </w:r>
    </w:p>
    <w:p w14:paraId="246542EF" w14:textId="6AC1F16A" w:rsidR="00C75B46" w:rsidRDefault="00C75B46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2D576D2A" w14:textId="65841375" w:rsidR="00A55A94" w:rsidRDefault="00A55A94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16EB49A5" w14:textId="5B75061F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3378C288" w14:textId="3ACBAB21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3270F505" w14:textId="3274871A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3B6FB275" w14:textId="471E0D51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66F1BBF5" w14:textId="62C4968B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2AD04BF5" w14:textId="13FEBA57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2E3F6842" w14:textId="518F7ED9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090220A1" w14:textId="31AA7324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730FFDD2" w14:textId="47896803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7D680557" w14:textId="1AA1DB09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4E5CA8A2" w14:textId="53BE29D0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4156FE08" w14:textId="415C6135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100A021A" w14:textId="6AFF5CBC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61958876" w14:textId="40A113EC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7E8624A4" w14:textId="7B389498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44A99683" w14:textId="1CD1C8ED" w:rsidR="00CD7629" w:rsidRDefault="00CD7629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3715EBCA" w14:textId="5F03727E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224C46A8" w14:textId="633F70AC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13D267EE" w14:textId="09E9C917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68D43099" w14:textId="2F595518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112248B2" w14:textId="6B4B995F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4E47C101" w14:textId="31C427FE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4D3F12F0" w14:textId="07C66EF6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629B8AD0" w14:textId="0429374A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3C3AD0AC" w14:textId="37643891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1ADAE39A" w14:textId="5A5A4503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54167B86" w14:textId="7D8DB20C" w:rsidR="005E12F3" w:rsidRDefault="005E12F3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0A3EC1FE" w14:textId="796901C9" w:rsidR="00350503" w:rsidRDefault="00350503" w:rsidP="00CA4BFD">
      <w:pPr>
        <w:widowControl w:val="0"/>
        <w:kinsoku w:val="0"/>
        <w:overflowPunct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14:paraId="3E64907D" w14:textId="77777777" w:rsidR="00A55A94" w:rsidRDefault="00A55A94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</w:p>
    <w:p w14:paraId="6D30BA7F" w14:textId="002273A3" w:rsidR="00656F1C" w:rsidRPr="009765AE" w:rsidRDefault="00656F1C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  <w:r w:rsidRPr="009765AE">
        <w:rPr>
          <w:rFonts w:eastAsiaTheme="minorEastAsia"/>
          <w:sz w:val="24"/>
          <w:szCs w:val="24"/>
        </w:rPr>
        <w:t>ПРИЛОЖЕНИЕ № 1</w:t>
      </w:r>
    </w:p>
    <w:p w14:paraId="016F8C68" w14:textId="77777777" w:rsidR="00656F1C" w:rsidRPr="009765AE" w:rsidRDefault="00656F1C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  <w:r w:rsidRPr="009765AE">
        <w:rPr>
          <w:rFonts w:eastAsiaTheme="minorEastAsia"/>
          <w:sz w:val="24"/>
          <w:szCs w:val="24"/>
        </w:rPr>
        <w:t xml:space="preserve">к постановлению </w:t>
      </w:r>
    </w:p>
    <w:p w14:paraId="2F6A2568" w14:textId="77777777" w:rsidR="00656F1C" w:rsidRPr="009765AE" w:rsidRDefault="00656F1C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  <w:r w:rsidRPr="009765AE">
        <w:rPr>
          <w:rFonts w:eastAsiaTheme="minorEastAsia"/>
          <w:sz w:val="24"/>
          <w:szCs w:val="24"/>
        </w:rPr>
        <w:t xml:space="preserve">Правительства Санкт-Петербурга </w:t>
      </w:r>
    </w:p>
    <w:p w14:paraId="1629E665" w14:textId="77777777" w:rsidR="00656F1C" w:rsidRPr="009765AE" w:rsidRDefault="00656F1C" w:rsidP="003F2729">
      <w:pPr>
        <w:widowControl w:val="0"/>
        <w:kinsoku w:val="0"/>
        <w:overflowPunct w:val="0"/>
        <w:autoSpaceDE w:val="0"/>
        <w:autoSpaceDN w:val="0"/>
        <w:adjustRightInd w:val="0"/>
        <w:ind w:left="5273" w:firstLine="567"/>
        <w:jc w:val="both"/>
        <w:rPr>
          <w:rFonts w:eastAsiaTheme="minorEastAsia"/>
          <w:sz w:val="24"/>
          <w:szCs w:val="24"/>
        </w:rPr>
      </w:pPr>
      <w:r w:rsidRPr="009765AE">
        <w:rPr>
          <w:rFonts w:eastAsiaTheme="minorEastAsia"/>
          <w:sz w:val="24"/>
          <w:szCs w:val="24"/>
        </w:rPr>
        <w:t>от «___»__________ 20</w:t>
      </w:r>
      <w:r>
        <w:rPr>
          <w:rFonts w:eastAsiaTheme="minorEastAsia"/>
          <w:sz w:val="24"/>
          <w:szCs w:val="24"/>
        </w:rPr>
        <w:t>___</w:t>
      </w:r>
      <w:r w:rsidRPr="009765AE">
        <w:rPr>
          <w:rFonts w:eastAsiaTheme="minorEastAsia"/>
          <w:sz w:val="24"/>
          <w:szCs w:val="24"/>
        </w:rPr>
        <w:t xml:space="preserve"> № ____</w:t>
      </w:r>
    </w:p>
    <w:p w14:paraId="607866FA" w14:textId="77777777" w:rsidR="00656F1C" w:rsidRDefault="00656F1C" w:rsidP="00BC5750">
      <w:pPr>
        <w:pStyle w:val="formattext"/>
        <w:shd w:val="clear" w:color="auto" w:fill="FFFFFF"/>
        <w:spacing w:before="24" w:beforeAutospacing="0" w:after="24" w:afterAutospacing="0" w:line="285" w:lineRule="atLeast"/>
        <w:ind w:firstLine="567"/>
        <w:rPr>
          <w:color w:val="000000"/>
          <w:sz w:val="26"/>
          <w:szCs w:val="26"/>
        </w:rPr>
      </w:pPr>
    </w:p>
    <w:p w14:paraId="06136272" w14:textId="77777777" w:rsidR="00656F1C" w:rsidRDefault="00656F1C" w:rsidP="00BC5750">
      <w:pPr>
        <w:pStyle w:val="formattext"/>
        <w:shd w:val="clear" w:color="auto" w:fill="FFFFFF"/>
        <w:spacing w:before="24" w:beforeAutospacing="0" w:after="24" w:afterAutospacing="0" w:line="285" w:lineRule="atLeast"/>
        <w:ind w:firstLine="567"/>
        <w:rPr>
          <w:color w:val="000000"/>
          <w:sz w:val="26"/>
          <w:szCs w:val="26"/>
        </w:rPr>
      </w:pPr>
    </w:p>
    <w:p w14:paraId="30B47480" w14:textId="77777777" w:rsidR="007F2BBB" w:rsidRDefault="007F2BBB" w:rsidP="00BC5750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4"/>
          <w:szCs w:val="24"/>
        </w:rPr>
      </w:pPr>
    </w:p>
    <w:p w14:paraId="15E6181C" w14:textId="77777777" w:rsidR="00656F1C" w:rsidRPr="009765AE" w:rsidRDefault="00656F1C" w:rsidP="00BC5750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4"/>
          <w:szCs w:val="24"/>
        </w:rPr>
      </w:pPr>
      <w:r w:rsidRPr="009765AE">
        <w:rPr>
          <w:rFonts w:eastAsiaTheme="minorEastAsia"/>
          <w:b/>
          <w:bCs/>
          <w:sz w:val="24"/>
          <w:szCs w:val="24"/>
        </w:rPr>
        <w:t>ПОРЯДОК</w:t>
      </w:r>
    </w:p>
    <w:p w14:paraId="1D06924A" w14:textId="77777777" w:rsidR="00897CB8" w:rsidRDefault="00897CB8" w:rsidP="00BC5750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4"/>
          <w:szCs w:val="24"/>
        </w:rPr>
      </w:pPr>
      <w:r w:rsidRPr="00897CB8">
        <w:rPr>
          <w:rFonts w:eastAsiaTheme="minorEastAsia"/>
          <w:b/>
          <w:bCs/>
          <w:sz w:val="24"/>
          <w:szCs w:val="24"/>
        </w:rPr>
        <w:t xml:space="preserve">возмещения затрат, предусмотренных частью 1 статьи 15 </w:t>
      </w:r>
    </w:p>
    <w:p w14:paraId="6FEEE9B3" w14:textId="1EC9521B" w:rsidR="007F2BBB" w:rsidRDefault="00897CB8" w:rsidP="00BC5750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4"/>
          <w:szCs w:val="24"/>
        </w:rPr>
      </w:pPr>
      <w:r w:rsidRPr="00897CB8">
        <w:rPr>
          <w:rFonts w:eastAsiaTheme="minorEastAsia"/>
          <w:b/>
          <w:bCs/>
          <w:sz w:val="24"/>
          <w:szCs w:val="24"/>
        </w:rPr>
        <w:t xml:space="preserve">Федерального </w:t>
      </w:r>
      <w:r w:rsidR="00ED06C4">
        <w:rPr>
          <w:rFonts w:eastAsiaTheme="minorEastAsia"/>
          <w:b/>
          <w:bCs/>
          <w:sz w:val="24"/>
          <w:szCs w:val="24"/>
        </w:rPr>
        <w:t xml:space="preserve">закона </w:t>
      </w:r>
      <w:r w:rsidRPr="00897CB8">
        <w:rPr>
          <w:rFonts w:eastAsiaTheme="minorEastAsia"/>
          <w:b/>
          <w:bCs/>
          <w:sz w:val="24"/>
          <w:szCs w:val="24"/>
        </w:rPr>
        <w:t xml:space="preserve">«О защите и поощрении </w:t>
      </w:r>
      <w:r w:rsidR="00063F02" w:rsidRPr="00897CB8">
        <w:rPr>
          <w:rFonts w:eastAsiaTheme="minorEastAsia"/>
          <w:b/>
          <w:bCs/>
          <w:sz w:val="24"/>
          <w:szCs w:val="24"/>
        </w:rPr>
        <w:t xml:space="preserve">капиталовложений </w:t>
      </w:r>
      <w:r w:rsidR="00671C08">
        <w:rPr>
          <w:rFonts w:eastAsiaTheme="minorEastAsia"/>
          <w:b/>
          <w:bCs/>
          <w:sz w:val="24"/>
          <w:szCs w:val="24"/>
        </w:rPr>
        <w:t xml:space="preserve">                              </w:t>
      </w:r>
      <w:r w:rsidR="00063F02" w:rsidRPr="00897CB8">
        <w:rPr>
          <w:rFonts w:eastAsiaTheme="minorEastAsia"/>
          <w:b/>
          <w:bCs/>
          <w:sz w:val="24"/>
          <w:szCs w:val="24"/>
        </w:rPr>
        <w:t>в</w:t>
      </w:r>
      <w:r w:rsidRPr="00897CB8">
        <w:rPr>
          <w:rFonts w:eastAsiaTheme="minorEastAsia"/>
          <w:b/>
          <w:bCs/>
          <w:sz w:val="24"/>
          <w:szCs w:val="24"/>
        </w:rPr>
        <w:t xml:space="preserve"> Российской Федерации», </w:t>
      </w:r>
      <w:r w:rsidR="00063F02" w:rsidRPr="00897CB8">
        <w:rPr>
          <w:rFonts w:eastAsiaTheme="minorEastAsia"/>
          <w:b/>
          <w:bCs/>
          <w:sz w:val="24"/>
          <w:szCs w:val="24"/>
        </w:rPr>
        <w:t>понесенных организацией</w:t>
      </w:r>
      <w:r w:rsidRPr="00897CB8">
        <w:rPr>
          <w:rFonts w:eastAsiaTheme="minorEastAsia"/>
          <w:b/>
          <w:bCs/>
          <w:sz w:val="24"/>
          <w:szCs w:val="24"/>
        </w:rPr>
        <w:t xml:space="preserve">, </w:t>
      </w:r>
      <w:r w:rsidR="005E12F3">
        <w:rPr>
          <w:rFonts w:eastAsiaTheme="minorEastAsia"/>
          <w:b/>
          <w:bCs/>
          <w:sz w:val="24"/>
          <w:szCs w:val="24"/>
        </w:rPr>
        <w:t xml:space="preserve">реализующей проект, в рамках осуществления инвестиционного проекта </w:t>
      </w:r>
    </w:p>
    <w:p w14:paraId="3B887A8E" w14:textId="77777777" w:rsidR="007F2BBB" w:rsidRDefault="007F2BBB" w:rsidP="00BC5750">
      <w:pPr>
        <w:widowControl w:val="0"/>
        <w:kinsoku w:val="0"/>
        <w:overflowPunct w:val="0"/>
        <w:autoSpaceDE w:val="0"/>
        <w:autoSpaceDN w:val="0"/>
        <w:adjustRightInd w:val="0"/>
        <w:ind w:firstLine="567"/>
        <w:jc w:val="center"/>
        <w:rPr>
          <w:rFonts w:eastAsiaTheme="minorEastAsia"/>
          <w:b/>
          <w:bCs/>
          <w:sz w:val="24"/>
          <w:szCs w:val="24"/>
        </w:rPr>
      </w:pPr>
    </w:p>
    <w:p w14:paraId="7DD25D3E" w14:textId="77777777" w:rsidR="007F2BBB" w:rsidRPr="00F23062" w:rsidRDefault="00F23062" w:rsidP="00BC5750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firstLine="567"/>
        <w:jc w:val="center"/>
        <w:rPr>
          <w:b/>
          <w:bCs/>
          <w:sz w:val="24"/>
        </w:rPr>
      </w:pPr>
      <w:r w:rsidRPr="00F23062">
        <w:rPr>
          <w:b/>
          <w:bCs/>
          <w:sz w:val="24"/>
        </w:rPr>
        <w:t>1.</w:t>
      </w:r>
      <w:r>
        <w:rPr>
          <w:b/>
          <w:bCs/>
          <w:sz w:val="24"/>
        </w:rPr>
        <w:t xml:space="preserve"> </w:t>
      </w:r>
      <w:r w:rsidR="007F2BBB" w:rsidRPr="00F23062">
        <w:rPr>
          <w:b/>
          <w:bCs/>
          <w:sz w:val="24"/>
        </w:rPr>
        <w:t>Общие</w:t>
      </w:r>
      <w:r w:rsidR="007F2BBB" w:rsidRPr="00F23062">
        <w:rPr>
          <w:b/>
          <w:bCs/>
          <w:spacing w:val="-1"/>
          <w:sz w:val="24"/>
        </w:rPr>
        <w:t xml:space="preserve"> </w:t>
      </w:r>
      <w:r w:rsidR="007F2BBB" w:rsidRPr="00F23062">
        <w:rPr>
          <w:b/>
          <w:bCs/>
          <w:sz w:val="24"/>
        </w:rPr>
        <w:t>положения</w:t>
      </w:r>
    </w:p>
    <w:p w14:paraId="0A50148E" w14:textId="77777777" w:rsidR="007F2BBB" w:rsidRPr="00FF7829" w:rsidRDefault="007F2BBB" w:rsidP="00BC5750">
      <w:pPr>
        <w:widowControl w:val="0"/>
        <w:kinsoku w:val="0"/>
        <w:overflowPunct w:val="0"/>
        <w:autoSpaceDE w:val="0"/>
        <w:autoSpaceDN w:val="0"/>
        <w:adjustRightInd w:val="0"/>
        <w:spacing w:before="10"/>
        <w:ind w:firstLine="567"/>
        <w:rPr>
          <w:rFonts w:eastAsiaTheme="minorEastAsia"/>
          <w:b/>
          <w:bCs/>
          <w:sz w:val="30"/>
          <w:szCs w:val="30"/>
        </w:rPr>
      </w:pPr>
    </w:p>
    <w:p w14:paraId="1E64B5F5" w14:textId="20A6203C" w:rsidR="00924CA1" w:rsidRDefault="00AE4F35" w:rsidP="00924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Настоящим порядком устанавливаются цели, условия и </w:t>
      </w:r>
      <w:r w:rsidR="005E12F3">
        <w:rPr>
          <w:sz w:val="24"/>
          <w:szCs w:val="24"/>
        </w:rPr>
        <w:t>порядок</w:t>
      </w:r>
      <w:r>
        <w:rPr>
          <w:sz w:val="24"/>
          <w:szCs w:val="24"/>
        </w:rPr>
        <w:t xml:space="preserve"> предоставления субсидии из бюджета Санкт-Петербурга на возмещение затрат, предусмотренных в части 1 статьи 15 Федерального закона «О защите и поощрении </w:t>
      </w:r>
      <w:bookmarkStart w:id="0" w:name="_GoBack"/>
      <w:bookmarkEnd w:id="0"/>
      <w:r>
        <w:rPr>
          <w:sz w:val="24"/>
          <w:szCs w:val="24"/>
        </w:rPr>
        <w:t xml:space="preserve">капиталовложений в Российской Федерации» </w:t>
      </w:r>
      <w:r w:rsidR="00964DEB">
        <w:rPr>
          <w:sz w:val="24"/>
          <w:szCs w:val="24"/>
        </w:rPr>
        <w:t xml:space="preserve">(далее – Федеральный </w:t>
      </w:r>
      <w:r w:rsidR="0077580C">
        <w:rPr>
          <w:sz w:val="24"/>
          <w:szCs w:val="24"/>
        </w:rPr>
        <w:t xml:space="preserve">закон)  </w:t>
      </w:r>
      <w:r w:rsidR="00964DEB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и понесенных </w:t>
      </w:r>
      <w:r w:rsidR="00924CA1">
        <w:rPr>
          <w:sz w:val="24"/>
          <w:szCs w:val="24"/>
        </w:rPr>
        <w:t>организацией, реализующей</w:t>
      </w:r>
      <w:r w:rsidR="00FC2530">
        <w:rPr>
          <w:sz w:val="24"/>
          <w:szCs w:val="24"/>
        </w:rPr>
        <w:t xml:space="preserve"> инвестиционный</w:t>
      </w:r>
      <w:r w:rsidR="00924CA1">
        <w:rPr>
          <w:sz w:val="24"/>
          <w:szCs w:val="24"/>
        </w:rPr>
        <w:t xml:space="preserve"> проект, </w:t>
      </w:r>
      <w:r w:rsidR="0077580C">
        <w:rPr>
          <w:sz w:val="24"/>
          <w:szCs w:val="24"/>
        </w:rPr>
        <w:t xml:space="preserve">являющийся предметом </w:t>
      </w:r>
      <w:r w:rsidR="00924CA1">
        <w:rPr>
          <w:sz w:val="24"/>
          <w:szCs w:val="24"/>
        </w:rPr>
        <w:t>соглашения о защите и поощрении капиталовложений</w:t>
      </w:r>
      <w:r w:rsidR="00371B87">
        <w:rPr>
          <w:sz w:val="24"/>
          <w:szCs w:val="24"/>
        </w:rPr>
        <w:t>, стороной которого является Санкт-Петербург</w:t>
      </w:r>
      <w:r w:rsidR="00924CA1">
        <w:rPr>
          <w:sz w:val="24"/>
          <w:szCs w:val="24"/>
        </w:rPr>
        <w:t xml:space="preserve"> </w:t>
      </w:r>
      <w:r w:rsidR="00E9538E">
        <w:rPr>
          <w:sz w:val="24"/>
          <w:szCs w:val="24"/>
        </w:rPr>
        <w:t>(далее – Субсидия)</w:t>
      </w:r>
      <w:r w:rsidR="00924CA1">
        <w:rPr>
          <w:sz w:val="24"/>
          <w:szCs w:val="24"/>
        </w:rPr>
        <w:t>.</w:t>
      </w:r>
    </w:p>
    <w:p w14:paraId="6D4B0DF1" w14:textId="7D510369" w:rsidR="00964DEB" w:rsidRDefault="00AE4F35" w:rsidP="0023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964DEB">
        <w:rPr>
          <w:sz w:val="24"/>
          <w:szCs w:val="24"/>
        </w:rPr>
        <w:t xml:space="preserve"> Понятия и термины, используемые в настоящем Порядке, применяются                         в значениях, устано</w:t>
      </w:r>
      <w:r w:rsidR="00236E91">
        <w:rPr>
          <w:sz w:val="24"/>
          <w:szCs w:val="24"/>
        </w:rPr>
        <w:t>вленных Федеральным</w:t>
      </w:r>
      <w:r w:rsidR="00964DEB">
        <w:rPr>
          <w:sz w:val="24"/>
          <w:szCs w:val="24"/>
        </w:rPr>
        <w:t xml:space="preserve"> законом и </w:t>
      </w:r>
      <w:r w:rsidR="00236E91" w:rsidRPr="00236E91">
        <w:rPr>
          <w:sz w:val="24"/>
          <w:szCs w:val="24"/>
        </w:rPr>
        <w:t>Правила</w:t>
      </w:r>
      <w:r w:rsidR="00236E91">
        <w:rPr>
          <w:sz w:val="24"/>
          <w:szCs w:val="24"/>
        </w:rPr>
        <w:t>ми</w:t>
      </w:r>
      <w:r w:rsidR="00236E91" w:rsidRPr="00236E91">
        <w:rPr>
          <w:sz w:val="24"/>
          <w:szCs w:val="24"/>
        </w:rPr>
        <w:t xml:space="preserve"> возмещения затрат, указанных в части 1</w:t>
      </w:r>
      <w:r w:rsidR="00236E91">
        <w:rPr>
          <w:sz w:val="24"/>
          <w:szCs w:val="24"/>
        </w:rPr>
        <w:t xml:space="preserve"> статьи 15 Федерального закона «</w:t>
      </w:r>
      <w:r w:rsidR="00236E91" w:rsidRPr="00236E91">
        <w:rPr>
          <w:sz w:val="24"/>
          <w:szCs w:val="24"/>
        </w:rPr>
        <w:t>О защите и поощрении капитало</w:t>
      </w:r>
      <w:r w:rsidR="00236E91">
        <w:rPr>
          <w:sz w:val="24"/>
          <w:szCs w:val="24"/>
        </w:rPr>
        <w:t>вложений в Российской Федерации»</w:t>
      </w:r>
      <w:r w:rsidR="00236E91" w:rsidRPr="00236E91">
        <w:rPr>
          <w:sz w:val="24"/>
          <w:szCs w:val="24"/>
        </w:rPr>
        <w:t>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</w:t>
      </w:r>
      <w:r w:rsidR="00236E91">
        <w:rPr>
          <w:sz w:val="24"/>
          <w:szCs w:val="24"/>
        </w:rPr>
        <w:t xml:space="preserve">, утвержденными </w:t>
      </w:r>
      <w:r w:rsidR="00964DEB">
        <w:rPr>
          <w:sz w:val="24"/>
          <w:szCs w:val="24"/>
        </w:rPr>
        <w:t xml:space="preserve">постановлением Правительства Российской Федерации  от 03.10.2020 № 1599 </w:t>
      </w:r>
      <w:r w:rsidR="00236E91">
        <w:rPr>
          <w:sz w:val="24"/>
          <w:szCs w:val="24"/>
        </w:rPr>
        <w:t xml:space="preserve">                            </w:t>
      </w:r>
      <w:r w:rsidR="00964DEB">
        <w:rPr>
          <w:sz w:val="24"/>
          <w:szCs w:val="24"/>
        </w:rPr>
        <w:t>«</w:t>
      </w:r>
      <w:r w:rsidR="00964DEB" w:rsidRPr="00117C4F">
        <w:rPr>
          <w:sz w:val="24"/>
          <w:szCs w:val="24"/>
        </w:rPr>
        <w:t>О порядке возмещения затрат, указанных в части 1 статьи 15 Федерального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</w:t>
      </w:r>
      <w:r w:rsidR="00964DEB">
        <w:rPr>
          <w:sz w:val="24"/>
          <w:szCs w:val="24"/>
        </w:rPr>
        <w:t xml:space="preserve">» </w:t>
      </w:r>
      <w:r w:rsidR="00236E91">
        <w:rPr>
          <w:sz w:val="24"/>
          <w:szCs w:val="24"/>
        </w:rPr>
        <w:t xml:space="preserve">                  </w:t>
      </w:r>
      <w:r w:rsidR="00964DEB">
        <w:rPr>
          <w:sz w:val="24"/>
          <w:szCs w:val="24"/>
        </w:rPr>
        <w:t>(далее –</w:t>
      </w:r>
      <w:r w:rsidR="00236E91">
        <w:rPr>
          <w:sz w:val="24"/>
          <w:szCs w:val="24"/>
        </w:rPr>
        <w:t xml:space="preserve"> Правила</w:t>
      </w:r>
      <w:r w:rsidR="00964DEB">
        <w:rPr>
          <w:sz w:val="24"/>
          <w:szCs w:val="24"/>
        </w:rPr>
        <w:t>).</w:t>
      </w:r>
    </w:p>
    <w:p w14:paraId="27FCBFDE" w14:textId="1A9B930F" w:rsidR="00466458" w:rsidRDefault="008748A1" w:rsidP="00236E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Понятия, </w:t>
      </w:r>
      <w:r w:rsidR="00466458" w:rsidRPr="00236E91">
        <w:rPr>
          <w:sz w:val="24"/>
          <w:szCs w:val="24"/>
        </w:rPr>
        <w:t>тер</w:t>
      </w:r>
      <w:r w:rsidR="00466458">
        <w:rPr>
          <w:sz w:val="24"/>
          <w:szCs w:val="24"/>
        </w:rPr>
        <w:t>мины</w:t>
      </w:r>
      <w:r>
        <w:rPr>
          <w:sz w:val="24"/>
          <w:szCs w:val="24"/>
        </w:rPr>
        <w:t xml:space="preserve"> и сокращения</w:t>
      </w:r>
      <w:r w:rsidR="00466458">
        <w:rPr>
          <w:sz w:val="24"/>
          <w:szCs w:val="24"/>
        </w:rPr>
        <w:t>, используемые в приложении</w:t>
      </w:r>
      <w:r w:rsidR="00466458" w:rsidRPr="00236E91">
        <w:rPr>
          <w:sz w:val="24"/>
          <w:szCs w:val="24"/>
        </w:rPr>
        <w:t xml:space="preserve"> к настоящему Порядку, используются в значениях, установленных настоящим Порядком</w:t>
      </w:r>
      <w:r w:rsidR="00466458">
        <w:rPr>
          <w:sz w:val="24"/>
          <w:szCs w:val="24"/>
        </w:rPr>
        <w:t xml:space="preserve">, если </w:t>
      </w:r>
      <w:r>
        <w:rPr>
          <w:sz w:val="24"/>
          <w:szCs w:val="24"/>
        </w:rPr>
        <w:br/>
      </w:r>
      <w:r w:rsidR="00466458">
        <w:rPr>
          <w:sz w:val="24"/>
          <w:szCs w:val="24"/>
        </w:rPr>
        <w:t>не указано иное</w:t>
      </w:r>
      <w:r w:rsidR="00466458" w:rsidRPr="00236E91">
        <w:rPr>
          <w:sz w:val="24"/>
          <w:szCs w:val="24"/>
        </w:rPr>
        <w:t>.</w:t>
      </w:r>
    </w:p>
    <w:p w14:paraId="4D7D46A3" w14:textId="482EE1D0" w:rsidR="007E454F" w:rsidRDefault="00236E91" w:rsidP="00C70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D267CA">
        <w:rPr>
          <w:sz w:val="24"/>
          <w:szCs w:val="24"/>
        </w:rPr>
        <w:t xml:space="preserve">Предоставление </w:t>
      </w:r>
      <w:r w:rsidR="00E9538E">
        <w:rPr>
          <w:sz w:val="24"/>
          <w:szCs w:val="24"/>
        </w:rPr>
        <w:t xml:space="preserve">Субсидии </w:t>
      </w:r>
      <w:r w:rsidR="00D267CA">
        <w:rPr>
          <w:sz w:val="24"/>
          <w:szCs w:val="24"/>
        </w:rPr>
        <w:t xml:space="preserve">осуществляется с целью реализации инвестиционного проекта, являющегося предметом соглашения о защите и поощрении капиталовложений, </w:t>
      </w:r>
      <w:r w:rsidR="00E54540">
        <w:rPr>
          <w:sz w:val="24"/>
          <w:szCs w:val="24"/>
        </w:rPr>
        <w:t>стороной</w:t>
      </w:r>
      <w:r w:rsidR="00D267CA">
        <w:rPr>
          <w:sz w:val="24"/>
          <w:szCs w:val="24"/>
        </w:rPr>
        <w:t xml:space="preserve"> которого является Санкт-Петербург</w:t>
      </w:r>
      <w:r w:rsidR="00E9538E">
        <w:rPr>
          <w:sz w:val="24"/>
          <w:szCs w:val="24"/>
        </w:rPr>
        <w:t xml:space="preserve">                                                  (далее – Соглашение)</w:t>
      </w:r>
      <w:r w:rsidR="00D267CA">
        <w:rPr>
          <w:sz w:val="24"/>
          <w:szCs w:val="24"/>
        </w:rPr>
        <w:t xml:space="preserve">. </w:t>
      </w:r>
    </w:p>
    <w:p w14:paraId="4999BDC1" w14:textId="4F6DBE21" w:rsidR="005158E1" w:rsidRDefault="005158E1" w:rsidP="00CA4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Субсидии направлено на</w:t>
      </w:r>
      <w:r w:rsidR="00CA4BFD">
        <w:rPr>
          <w:sz w:val="24"/>
          <w:szCs w:val="24"/>
        </w:rPr>
        <w:t xml:space="preserve"> реализацию задач и ожидаемых результатов государственной программы Санкт-Петербурга «</w:t>
      </w:r>
      <w:r w:rsidR="00CA4BFD" w:rsidRPr="00CA4BFD">
        <w:rPr>
          <w:sz w:val="24"/>
          <w:szCs w:val="24"/>
        </w:rPr>
        <w:t xml:space="preserve">Экономическое </w:t>
      </w:r>
      <w:r w:rsidR="00CA4BFD">
        <w:rPr>
          <w:sz w:val="24"/>
          <w:szCs w:val="24"/>
        </w:rPr>
        <w:br/>
      </w:r>
      <w:r w:rsidR="00CA4BFD" w:rsidRPr="00CA4BFD">
        <w:rPr>
          <w:sz w:val="24"/>
          <w:szCs w:val="24"/>
        </w:rPr>
        <w:t>и социальное разви</w:t>
      </w:r>
      <w:r w:rsidR="00CA4BFD">
        <w:rPr>
          <w:sz w:val="24"/>
          <w:szCs w:val="24"/>
        </w:rPr>
        <w:t xml:space="preserve">тие территорий Санкт-Петербурга», утвержденной постановлением Правительства Санкт-Петербурга от  30.06.2014 № 551. </w:t>
      </w:r>
    </w:p>
    <w:p w14:paraId="46204AC0" w14:textId="585CBB06" w:rsidR="00E9538E" w:rsidRDefault="00E9538E" w:rsidP="00AD385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AD3854" w:rsidRPr="00AD3854">
        <w:t xml:space="preserve"> </w:t>
      </w:r>
      <w:r w:rsidR="00AD3854">
        <w:rPr>
          <w:sz w:val="24"/>
          <w:szCs w:val="24"/>
        </w:rPr>
        <w:t>Субсидия предоставляется организации, реализующей инвестиционный проект</w:t>
      </w:r>
      <w:r w:rsidR="00AD3854" w:rsidRPr="00AD3854">
        <w:rPr>
          <w:sz w:val="24"/>
          <w:szCs w:val="24"/>
        </w:rPr>
        <w:t>,</w:t>
      </w:r>
      <w:r w:rsidR="00AD3854" w:rsidRPr="00AD3854">
        <w:t xml:space="preserve"> </w:t>
      </w:r>
      <w:r w:rsidR="00AD3854" w:rsidRPr="00AD3854">
        <w:rPr>
          <w:sz w:val="24"/>
          <w:szCs w:val="24"/>
        </w:rPr>
        <w:t xml:space="preserve">в пределах бюджетных ассигнований, предусмотренных Комитету </w:t>
      </w:r>
      <w:r w:rsidR="00AD3854">
        <w:rPr>
          <w:sz w:val="24"/>
          <w:szCs w:val="24"/>
        </w:rPr>
        <w:br/>
      </w:r>
      <w:r w:rsidR="00AD3854" w:rsidRPr="00AD3854">
        <w:rPr>
          <w:sz w:val="24"/>
          <w:szCs w:val="24"/>
        </w:rPr>
        <w:t>по инвестициям Санкт-Петербурга, осуществляющему функции главного распорядителя бюджетных</w:t>
      </w:r>
      <w:r w:rsidR="00AD3854">
        <w:rPr>
          <w:sz w:val="24"/>
          <w:szCs w:val="24"/>
        </w:rPr>
        <w:t xml:space="preserve"> </w:t>
      </w:r>
      <w:r w:rsidR="00AD3854" w:rsidRPr="00AD3854">
        <w:rPr>
          <w:sz w:val="24"/>
          <w:szCs w:val="24"/>
        </w:rPr>
        <w:t xml:space="preserve">средств (далее – Уполномоченный орган), законом Санкт-Петербурга </w:t>
      </w:r>
      <w:r w:rsidR="00AD3854">
        <w:rPr>
          <w:sz w:val="24"/>
          <w:szCs w:val="24"/>
        </w:rPr>
        <w:br/>
      </w:r>
      <w:r w:rsidR="00AD3854" w:rsidRPr="00AD3854">
        <w:rPr>
          <w:sz w:val="24"/>
          <w:szCs w:val="24"/>
        </w:rPr>
        <w:t>о бюджете на соответствующий финансовый год и плановый период,</w:t>
      </w:r>
      <w:r w:rsidR="00AD3854">
        <w:rPr>
          <w:sz w:val="24"/>
          <w:szCs w:val="24"/>
        </w:rPr>
        <w:t xml:space="preserve"> </w:t>
      </w:r>
      <w:r w:rsidR="00AD3854" w:rsidRPr="00AD3854">
        <w:rPr>
          <w:sz w:val="24"/>
          <w:szCs w:val="24"/>
        </w:rPr>
        <w:t xml:space="preserve">и лимитов бюджетных обязательств, утвержденных и доведенных в установленном порядке </w:t>
      </w:r>
      <w:r w:rsidR="00AD3854">
        <w:rPr>
          <w:sz w:val="24"/>
          <w:szCs w:val="24"/>
        </w:rPr>
        <w:br/>
      </w:r>
      <w:r w:rsidR="00AD3854" w:rsidRPr="00AD3854">
        <w:rPr>
          <w:sz w:val="24"/>
          <w:szCs w:val="24"/>
        </w:rPr>
        <w:lastRenderedPageBreak/>
        <w:t xml:space="preserve">до Уполномоченного органа на цели, указанные в пункте 2.1 </w:t>
      </w:r>
      <w:r w:rsidR="00AD3854">
        <w:rPr>
          <w:sz w:val="24"/>
          <w:szCs w:val="24"/>
        </w:rPr>
        <w:t xml:space="preserve">настоящего </w:t>
      </w:r>
      <w:r w:rsidR="00AD3854" w:rsidRPr="00AD3854">
        <w:rPr>
          <w:sz w:val="24"/>
          <w:szCs w:val="24"/>
        </w:rPr>
        <w:t>Порядка</w:t>
      </w:r>
      <w:r w:rsidR="00AD3854">
        <w:rPr>
          <w:sz w:val="24"/>
          <w:szCs w:val="24"/>
        </w:rPr>
        <w:t>.</w:t>
      </w:r>
    </w:p>
    <w:p w14:paraId="6EEE82A7" w14:textId="61D96E10" w:rsidR="005E12F3" w:rsidRDefault="005E12F3" w:rsidP="00E9538E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 Получателем Субсидии является организация, реализующая инвестиционный проект, с которой ранее в установленном порядке было заключено Соглашение, которая соответствует требованиям и условиям, пр</w:t>
      </w:r>
      <w:r w:rsidR="005158E1">
        <w:rPr>
          <w:sz w:val="24"/>
          <w:szCs w:val="24"/>
        </w:rPr>
        <w:t xml:space="preserve">едъявляемым к ней и реализуемому инвестиционному проекту, установленным в настоящем Порядке (далее – Получатель субсидии). </w:t>
      </w:r>
    </w:p>
    <w:p w14:paraId="7BA3062E" w14:textId="620EDDE4" w:rsidR="00D124DF" w:rsidRDefault="00634E4A" w:rsidP="00E9538E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1.6. Субсидия предоставляется на основании распоряжения </w:t>
      </w:r>
      <w:r w:rsidR="00BF0ECE">
        <w:rPr>
          <w:sz w:val="24"/>
          <w:szCs w:val="24"/>
        </w:rPr>
        <w:t>Уполномоченного органа</w:t>
      </w:r>
      <w:r w:rsidR="00BF0ECE"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 заключенного между </w:t>
      </w:r>
      <w:r w:rsidR="00BF0ECE">
        <w:rPr>
          <w:color w:val="000000" w:themeColor="text1"/>
          <w:sz w:val="24"/>
          <w:szCs w:val="24"/>
        </w:rPr>
        <w:t>Уполномоченным органом</w:t>
      </w:r>
      <w:r>
        <w:rPr>
          <w:color w:val="000000" w:themeColor="text1"/>
          <w:sz w:val="24"/>
          <w:szCs w:val="24"/>
        </w:rPr>
        <w:t xml:space="preserve"> и Получателем субсидии соглашения</w:t>
      </w:r>
      <w:r w:rsidR="00BF0ECE">
        <w:rPr>
          <w:color w:val="000000" w:themeColor="text1"/>
          <w:sz w:val="24"/>
          <w:szCs w:val="24"/>
        </w:rPr>
        <w:t xml:space="preserve"> </w:t>
      </w:r>
      <w:r w:rsidR="005A6952">
        <w:rPr>
          <w:color w:val="000000" w:themeColor="text1"/>
          <w:sz w:val="24"/>
          <w:szCs w:val="24"/>
        </w:rPr>
        <w:t>о предоставлении С</w:t>
      </w:r>
      <w:r>
        <w:rPr>
          <w:color w:val="000000" w:themeColor="text1"/>
          <w:sz w:val="24"/>
          <w:szCs w:val="24"/>
        </w:rPr>
        <w:t>убсидии</w:t>
      </w:r>
      <w:r w:rsidR="005A6952">
        <w:rPr>
          <w:color w:val="000000" w:themeColor="text1"/>
          <w:sz w:val="24"/>
          <w:szCs w:val="24"/>
        </w:rPr>
        <w:t xml:space="preserve"> </w:t>
      </w:r>
      <w:r w:rsidR="00E54540">
        <w:rPr>
          <w:color w:val="000000" w:themeColor="text1"/>
          <w:sz w:val="24"/>
          <w:szCs w:val="24"/>
        </w:rPr>
        <w:t xml:space="preserve">(далее – Соглашение о предоставлении </w:t>
      </w:r>
      <w:r w:rsidR="00CF0977">
        <w:rPr>
          <w:color w:val="000000" w:themeColor="text1"/>
          <w:sz w:val="24"/>
          <w:szCs w:val="24"/>
        </w:rPr>
        <w:t>с</w:t>
      </w:r>
      <w:r w:rsidR="00E54540">
        <w:rPr>
          <w:color w:val="000000" w:themeColor="text1"/>
          <w:sz w:val="24"/>
          <w:szCs w:val="24"/>
        </w:rPr>
        <w:t xml:space="preserve">убсидии) </w:t>
      </w:r>
      <w:r w:rsidR="005A6952">
        <w:rPr>
          <w:color w:val="000000" w:themeColor="text1"/>
          <w:sz w:val="24"/>
          <w:szCs w:val="24"/>
        </w:rPr>
        <w:t>в соответствии с типовой формой, утвержденной Комитетом финансов Санкт-Петербурга</w:t>
      </w:r>
      <w:r>
        <w:rPr>
          <w:color w:val="000000" w:themeColor="text1"/>
          <w:sz w:val="24"/>
          <w:szCs w:val="24"/>
        </w:rPr>
        <w:t xml:space="preserve">. </w:t>
      </w:r>
    </w:p>
    <w:p w14:paraId="201C4C27" w14:textId="29B581F7" w:rsidR="005158E1" w:rsidRDefault="005158E1" w:rsidP="00914EA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Соглашение о предоставлении субсидии заключается на срок, равный финансовому году предоставления субсидии, с учетом предельных сроков возмещения затрат, установленных частями 6 – 8 статьи 15 Федерального закона.</w:t>
      </w:r>
    </w:p>
    <w:p w14:paraId="4F6A8EF8" w14:textId="211A49A7" w:rsidR="00C70225" w:rsidRPr="00C70225" w:rsidRDefault="00C70225" w:rsidP="00E9538E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1.7. Информация о предоставленных в соответствии с настоящим Порядком Субсидиях, об объектах инфраструктуры и о правовом статусе объектов инфраструктуры, с указанием их текущих правообладателей подлежит размещению</w:t>
      </w:r>
      <w:r w:rsidR="001A46F5">
        <w:rPr>
          <w:sz w:val="24"/>
          <w:szCs w:val="24"/>
        </w:rPr>
        <w:t xml:space="preserve"> Уполномоченным органом</w:t>
      </w:r>
      <w:r>
        <w:rPr>
          <w:sz w:val="24"/>
          <w:szCs w:val="24"/>
        </w:rPr>
        <w:t xml:space="preserve"> в государственной информационной системе «Капиталовложения» в течение 10 рабочих дней с даты предоставления Субсидии. </w:t>
      </w:r>
    </w:p>
    <w:p w14:paraId="486A1F47" w14:textId="0C95F156" w:rsidR="00634E4A" w:rsidRDefault="00634E4A" w:rsidP="00E4039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color w:val="000000" w:themeColor="text1"/>
          <w:sz w:val="24"/>
          <w:szCs w:val="24"/>
        </w:rPr>
      </w:pPr>
    </w:p>
    <w:p w14:paraId="7123282F" w14:textId="1FD6E161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b/>
          <w:color w:val="000000" w:themeColor="text1"/>
          <w:sz w:val="24"/>
          <w:szCs w:val="24"/>
        </w:rPr>
      </w:pPr>
      <w:r w:rsidRPr="00C5540A">
        <w:rPr>
          <w:b/>
          <w:color w:val="000000" w:themeColor="text1"/>
          <w:sz w:val="24"/>
          <w:szCs w:val="24"/>
        </w:rPr>
        <w:t>2. Условия и порядок предоставления Субсидии</w:t>
      </w:r>
    </w:p>
    <w:p w14:paraId="11911A3C" w14:textId="06A83B07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b/>
          <w:color w:val="000000" w:themeColor="text1"/>
          <w:sz w:val="24"/>
          <w:szCs w:val="24"/>
        </w:rPr>
      </w:pPr>
    </w:p>
    <w:p w14:paraId="7EED3D1A" w14:textId="68B08A4B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2.1. Субсидия предоставляется в целях возмещения затрат:</w:t>
      </w:r>
    </w:p>
    <w:p w14:paraId="42FDF094" w14:textId="200E9C7B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310140">
        <w:rPr>
          <w:sz w:val="24"/>
          <w:szCs w:val="24"/>
        </w:rPr>
        <w:t>на создание</w:t>
      </w:r>
      <w:r>
        <w:rPr>
          <w:sz w:val="24"/>
          <w:szCs w:val="24"/>
        </w:rPr>
        <w:t xml:space="preserve"> (строительство) либо реконструкцию и (или) модернизацию</w:t>
      </w:r>
      <w:r w:rsidRPr="00310140">
        <w:rPr>
          <w:sz w:val="24"/>
          <w:szCs w:val="24"/>
        </w:rPr>
        <w:t xml:space="preserve"> объектов обеспечивающей и (или) сопутствующей инфраструкт</w:t>
      </w:r>
      <w:r>
        <w:rPr>
          <w:sz w:val="24"/>
          <w:szCs w:val="24"/>
        </w:rPr>
        <w:t>ур</w:t>
      </w:r>
      <w:r w:rsidR="004B442E">
        <w:rPr>
          <w:sz w:val="24"/>
          <w:szCs w:val="24"/>
        </w:rPr>
        <w:t xml:space="preserve"> (далее при совместном упоминании – объект инфраструктуры)</w:t>
      </w:r>
      <w:r w:rsidR="00D15231">
        <w:rPr>
          <w:sz w:val="24"/>
          <w:szCs w:val="24"/>
        </w:rPr>
        <w:t>, необходимых для реализации и</w:t>
      </w:r>
      <w:r w:rsidRPr="00310140">
        <w:rPr>
          <w:sz w:val="24"/>
          <w:szCs w:val="24"/>
        </w:rPr>
        <w:t>нвестиционного проекта, в том числе на реконструкцию объектов инфраструктуры,</w:t>
      </w:r>
      <w:r>
        <w:rPr>
          <w:sz w:val="24"/>
          <w:szCs w:val="24"/>
        </w:rPr>
        <w:t xml:space="preserve"> находящихся </w:t>
      </w:r>
      <w:r w:rsidR="004B442E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в государственной </w:t>
      </w:r>
      <w:r w:rsidRPr="00310140">
        <w:rPr>
          <w:sz w:val="24"/>
          <w:szCs w:val="24"/>
        </w:rPr>
        <w:t>собственности или собственности регулируем</w:t>
      </w:r>
      <w:r>
        <w:rPr>
          <w:sz w:val="24"/>
          <w:szCs w:val="24"/>
        </w:rPr>
        <w:t xml:space="preserve">ых организаций (включая затраты </w:t>
      </w:r>
      <w:r w:rsidRPr="00310140">
        <w:rPr>
          <w:sz w:val="24"/>
          <w:szCs w:val="24"/>
        </w:rPr>
        <w:t>на технологическое присоединение (примыкание)</w:t>
      </w:r>
      <w:r>
        <w:rPr>
          <w:sz w:val="24"/>
          <w:szCs w:val="24"/>
        </w:rPr>
        <w:t xml:space="preserve"> </w:t>
      </w:r>
      <w:r w:rsidRPr="00310140">
        <w:rPr>
          <w:sz w:val="24"/>
          <w:szCs w:val="24"/>
        </w:rPr>
        <w:t xml:space="preserve">к инженерным </w:t>
      </w:r>
      <w:r w:rsidR="004B442E">
        <w:rPr>
          <w:sz w:val="24"/>
          <w:szCs w:val="24"/>
        </w:rPr>
        <w:t xml:space="preserve">                   </w:t>
      </w:r>
      <w:r w:rsidRPr="00310140">
        <w:rPr>
          <w:sz w:val="24"/>
          <w:szCs w:val="24"/>
        </w:rPr>
        <w:t>и транспортным сетям)</w:t>
      </w:r>
      <w:r>
        <w:rPr>
          <w:sz w:val="24"/>
          <w:szCs w:val="24"/>
        </w:rPr>
        <w:t>;</w:t>
      </w:r>
    </w:p>
    <w:p w14:paraId="23034625" w14:textId="69B5DB16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310140">
        <w:rPr>
          <w:sz w:val="24"/>
          <w:szCs w:val="24"/>
        </w:rPr>
        <w:t>на уплату процентов по кредитам и займам, купонного дохода по облигационным займам, привлеченным на создание объектов обеспечивающей и (или) сопутствующей инфраструктур (включая затраты при проектировании объектов инфраструктуры), необходимых для реализации инвестиционного проекта, в том числе на реконструкцию объектов инфраструктуры,</w:t>
      </w:r>
      <w:r w:rsidR="00855EC7">
        <w:rPr>
          <w:sz w:val="24"/>
          <w:szCs w:val="24"/>
        </w:rPr>
        <w:t xml:space="preserve"> находящихся в</w:t>
      </w:r>
      <w:r>
        <w:rPr>
          <w:sz w:val="24"/>
          <w:szCs w:val="24"/>
        </w:rPr>
        <w:t xml:space="preserve"> </w:t>
      </w:r>
      <w:r w:rsidRPr="00310140">
        <w:rPr>
          <w:sz w:val="24"/>
          <w:szCs w:val="24"/>
        </w:rPr>
        <w:t>собственности</w:t>
      </w:r>
      <w:r w:rsidR="00855EC7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t>;</w:t>
      </w:r>
    </w:p>
    <w:p w14:paraId="4FA6ADE4" w14:textId="77777777" w:rsidR="00C5540A" w:rsidRPr="005776C5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5776C5">
        <w:rPr>
          <w:sz w:val="24"/>
          <w:szCs w:val="24"/>
        </w:rPr>
        <w:t xml:space="preserve">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                                     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</w:t>
      </w:r>
      <w:r>
        <w:rPr>
          <w:sz w:val="24"/>
          <w:szCs w:val="24"/>
        </w:rPr>
        <w:t xml:space="preserve">                </w:t>
      </w:r>
      <w:r w:rsidRPr="005776C5">
        <w:rPr>
          <w:sz w:val="24"/>
          <w:szCs w:val="24"/>
        </w:rPr>
        <w:t>не предоставляются иные меры государственной поддержки;</w:t>
      </w:r>
    </w:p>
    <w:p w14:paraId="57B64BD1" w14:textId="10AE8CF0" w:rsidR="00C5540A" w:rsidRDefault="00C5540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5776C5">
        <w:rPr>
          <w:sz w:val="24"/>
          <w:szCs w:val="24"/>
        </w:rPr>
        <w:t xml:space="preserve">на демонтаж объектов, расположенных на территориях </w:t>
      </w:r>
      <w:r w:rsidRPr="00B357E8">
        <w:rPr>
          <w:sz w:val="24"/>
          <w:szCs w:val="24"/>
        </w:rPr>
        <w:t>военных городков (в части жилищного строительства), при одновременном выполнении условий, предусмотренных</w:t>
      </w:r>
      <w:r w:rsidR="002A0004">
        <w:rPr>
          <w:sz w:val="24"/>
          <w:szCs w:val="24"/>
        </w:rPr>
        <w:t xml:space="preserve"> в пункте</w:t>
      </w:r>
      <w:r w:rsidRPr="00B357E8">
        <w:rPr>
          <w:sz w:val="24"/>
          <w:szCs w:val="24"/>
        </w:rPr>
        <w:t xml:space="preserve"> 5 части 1 статьи 15 Федерального закона.</w:t>
      </w:r>
    </w:p>
    <w:p w14:paraId="13619F18" w14:textId="61F71384" w:rsidR="0046788D" w:rsidRDefault="0046788D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Возмещение затрат на цели, предусмотренные настоящим пунктом осуществляется также в отношении объектов инфраструктуры, создаваемых 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                  за счет средств Получателя субсидии.  </w:t>
      </w:r>
    </w:p>
    <w:p w14:paraId="1548208F" w14:textId="6EE3A786" w:rsidR="00A239D1" w:rsidRDefault="00107D3A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A239D1">
        <w:rPr>
          <w:sz w:val="24"/>
          <w:szCs w:val="24"/>
        </w:rPr>
        <w:t xml:space="preserve">. Субсидия </w:t>
      </w:r>
      <w:r w:rsidR="009F61F5">
        <w:rPr>
          <w:sz w:val="24"/>
          <w:szCs w:val="24"/>
        </w:rPr>
        <w:t>не предоставляется в целях возмещения затрат:</w:t>
      </w:r>
    </w:p>
    <w:p w14:paraId="1B1CF1CD" w14:textId="4641C1D9" w:rsidR="009F61F5" w:rsidRDefault="009F61F5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ранее возмещенных </w:t>
      </w:r>
      <w:r w:rsidR="007C0946">
        <w:rPr>
          <w:sz w:val="24"/>
          <w:szCs w:val="24"/>
        </w:rPr>
        <w:t>Получателю субсидии (взаимозависимым с ним</w:t>
      </w:r>
      <w:r>
        <w:rPr>
          <w:sz w:val="24"/>
          <w:szCs w:val="24"/>
        </w:rPr>
        <w:t xml:space="preserve"> лицам), за счет средств бюджетов бюджетной системы Российской Федерации;</w:t>
      </w:r>
    </w:p>
    <w:p w14:paraId="035EEA28" w14:textId="07811241" w:rsidR="009F61F5" w:rsidRDefault="009F61F5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понесенных в связи с реализацией инвестиционного проекта в сфере цифровой экономики, по которому предоставляются меры государственной поддержки                                    в соответствии с национальной программой «Цифровая экономика Российской Федерации»</w:t>
      </w:r>
      <w:r w:rsidR="005F5720">
        <w:rPr>
          <w:sz w:val="24"/>
          <w:szCs w:val="24"/>
        </w:rPr>
        <w:t>;</w:t>
      </w:r>
    </w:p>
    <w:p w14:paraId="0F2CDFB5" w14:textId="15C7BD06" w:rsidR="009F61F5" w:rsidRDefault="009F61F5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понесенных </w:t>
      </w:r>
      <w:r w:rsidR="007C0946">
        <w:rPr>
          <w:sz w:val="24"/>
          <w:szCs w:val="24"/>
        </w:rPr>
        <w:t xml:space="preserve">Получателем субсидии </w:t>
      </w:r>
      <w:r w:rsidR="0047322F">
        <w:rPr>
          <w:sz w:val="24"/>
          <w:szCs w:val="24"/>
        </w:rPr>
        <w:t>на организацию временного обеспечения объектов капитального строительства инженерной инфраструктурой при реал</w:t>
      </w:r>
      <w:r w:rsidR="007C0946">
        <w:rPr>
          <w:sz w:val="24"/>
          <w:szCs w:val="24"/>
        </w:rPr>
        <w:t>изации инвестиционного проекта;</w:t>
      </w:r>
    </w:p>
    <w:p w14:paraId="75F3BB55" w14:textId="232FBF7A" w:rsidR="007C0946" w:rsidRDefault="007C0946" w:rsidP="00C5540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иных затрат, понесенных Получателем субсидии и не указанных в пункте 2.1 настоящего Порядка. </w:t>
      </w:r>
    </w:p>
    <w:p w14:paraId="45427A93" w14:textId="54C08C1E" w:rsidR="0004345F" w:rsidRDefault="00107D3A" w:rsidP="00B3150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B31508">
        <w:rPr>
          <w:sz w:val="24"/>
          <w:szCs w:val="24"/>
        </w:rPr>
        <w:t xml:space="preserve">. </w:t>
      </w:r>
      <w:r w:rsidR="0004345F">
        <w:rPr>
          <w:sz w:val="24"/>
          <w:szCs w:val="24"/>
        </w:rPr>
        <w:t xml:space="preserve">В целях предоставления Субсидии Получатель субсидии должен соответствовать следующим </w:t>
      </w:r>
      <w:r w:rsidR="00E54540">
        <w:rPr>
          <w:sz w:val="24"/>
          <w:szCs w:val="24"/>
        </w:rPr>
        <w:t>требованиям</w:t>
      </w:r>
      <w:r w:rsidR="0004345F">
        <w:rPr>
          <w:sz w:val="24"/>
          <w:szCs w:val="24"/>
        </w:rPr>
        <w:t xml:space="preserve">: </w:t>
      </w:r>
    </w:p>
    <w:p w14:paraId="0656B0BC" w14:textId="5D00432D" w:rsidR="00CA0A6B" w:rsidRDefault="00BB13D1" w:rsidP="00B3150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у Получателя субсидии</w:t>
      </w:r>
      <w:r w:rsidR="00C3316B">
        <w:rPr>
          <w:sz w:val="24"/>
          <w:szCs w:val="24"/>
        </w:rPr>
        <w:t xml:space="preserve"> отсутствует</w:t>
      </w:r>
      <w:r>
        <w:rPr>
          <w:sz w:val="24"/>
          <w:szCs w:val="24"/>
        </w:rPr>
        <w:t xml:space="preserve"> </w:t>
      </w:r>
      <w:r w:rsidR="00C3316B">
        <w:rPr>
          <w:sz w:val="24"/>
          <w:szCs w:val="24"/>
        </w:rPr>
        <w:t>неисполненная обязанность</w:t>
      </w:r>
      <w:r w:rsidRPr="00BB13D1">
        <w:rPr>
          <w:sz w:val="24"/>
          <w:szCs w:val="24"/>
        </w:rPr>
        <w:t xml:space="preserve"> по уплате налогов, сборов, страховых взносов, пеней, штрафов и процентов, подлежащих уплате </w:t>
      </w:r>
      <w:r>
        <w:rPr>
          <w:sz w:val="24"/>
          <w:szCs w:val="24"/>
        </w:rPr>
        <w:t xml:space="preserve">                                   </w:t>
      </w:r>
      <w:r w:rsidRPr="00BB13D1">
        <w:rPr>
          <w:sz w:val="24"/>
          <w:szCs w:val="24"/>
        </w:rPr>
        <w:t>в соответствии с законодательством Российской Федерации о налогах и сборах;</w:t>
      </w:r>
    </w:p>
    <w:p w14:paraId="5372A37D" w14:textId="451435C3" w:rsidR="00BB13D1" w:rsidRDefault="00C3316B" w:rsidP="00B3150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у П</w:t>
      </w:r>
      <w:r w:rsidR="00BB13D1" w:rsidRPr="00BB13D1">
        <w:rPr>
          <w:sz w:val="24"/>
          <w:szCs w:val="24"/>
        </w:rPr>
        <w:t>олучателя субсидии отсутствует просроченная (неурегулированная) задолженность по денежным обязательствам перед</w:t>
      </w:r>
      <w:r>
        <w:rPr>
          <w:sz w:val="24"/>
          <w:szCs w:val="24"/>
        </w:rPr>
        <w:t xml:space="preserve"> бюджетом Санкт-Петербурга                       </w:t>
      </w:r>
      <w:r w:rsidR="00BB13D1" w:rsidRPr="00BB13D1">
        <w:rPr>
          <w:sz w:val="24"/>
          <w:szCs w:val="24"/>
        </w:rPr>
        <w:t>(за исключением случаев, установленных</w:t>
      </w:r>
      <w:r>
        <w:rPr>
          <w:sz w:val="24"/>
          <w:szCs w:val="24"/>
        </w:rPr>
        <w:t xml:space="preserve"> нормативными правовыми актами                                Санкт-Петербурга</w:t>
      </w:r>
      <w:r w:rsidR="00BB13D1" w:rsidRPr="00BB13D1">
        <w:rPr>
          <w:sz w:val="24"/>
          <w:szCs w:val="24"/>
        </w:rPr>
        <w:t>);</w:t>
      </w:r>
    </w:p>
    <w:p w14:paraId="40C228FB" w14:textId="164979F6" w:rsidR="00BB13D1" w:rsidRDefault="00C3316B" w:rsidP="00B3150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B13D1" w:rsidRPr="00BB13D1">
        <w:rPr>
          <w:sz w:val="24"/>
          <w:szCs w:val="24"/>
        </w:rPr>
        <w:t xml:space="preserve">олучатель субсидии не находится в процессе реорганизации, ликвидации, </w:t>
      </w:r>
      <w:r w:rsidR="00BB13D1">
        <w:rPr>
          <w:sz w:val="24"/>
          <w:szCs w:val="24"/>
        </w:rPr>
        <w:t xml:space="preserve">                    </w:t>
      </w:r>
      <w:r w:rsidR="00BB13D1" w:rsidRPr="00BB13D1">
        <w:rPr>
          <w:sz w:val="24"/>
          <w:szCs w:val="24"/>
        </w:rPr>
        <w:t xml:space="preserve">в отношении </w:t>
      </w:r>
      <w:r>
        <w:rPr>
          <w:sz w:val="24"/>
          <w:szCs w:val="24"/>
        </w:rPr>
        <w:t>н</w:t>
      </w:r>
      <w:r w:rsidR="00BB13D1" w:rsidRPr="00BB13D1">
        <w:rPr>
          <w:sz w:val="24"/>
          <w:szCs w:val="24"/>
        </w:rPr>
        <w:t>его не введена проце</w:t>
      </w:r>
      <w:r>
        <w:rPr>
          <w:sz w:val="24"/>
          <w:szCs w:val="24"/>
        </w:rPr>
        <w:t>дура банкротства, деятельность П</w:t>
      </w:r>
      <w:r w:rsidR="00BB13D1" w:rsidRPr="00BB13D1">
        <w:rPr>
          <w:sz w:val="24"/>
          <w:szCs w:val="24"/>
        </w:rPr>
        <w:t>олучателя субсидии не приостановлена в порядке, предусмотренном законодательством Российской Федерации</w:t>
      </w:r>
      <w:r w:rsidR="00BB13D1">
        <w:rPr>
          <w:sz w:val="24"/>
          <w:szCs w:val="24"/>
        </w:rPr>
        <w:t>;</w:t>
      </w:r>
    </w:p>
    <w:p w14:paraId="37FDA125" w14:textId="45CE4805" w:rsidR="00BB13D1" w:rsidRDefault="00C3316B" w:rsidP="00BB13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B13D1" w:rsidRPr="00376EF6">
        <w:rPr>
          <w:sz w:val="24"/>
          <w:szCs w:val="24"/>
        </w:rPr>
        <w:t xml:space="preserve">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r w:rsidR="00BB13D1">
        <w:rPr>
          <w:sz w:val="24"/>
          <w:szCs w:val="24"/>
        </w:rPr>
        <w:t xml:space="preserve">перечень </w:t>
      </w:r>
      <w:hyperlink r:id="rId9" w:history="1"/>
      <w:r w:rsidR="00BB13D1" w:rsidRPr="00376EF6">
        <w:rPr>
          <w:sz w:val="24"/>
          <w:szCs w:val="24"/>
        </w:rPr>
        <w:t xml:space="preserve"> государств и территорий, используемых для промежуточного (офшорного) владения активами в Российской Федерации (офшорные зоны), в совокупности превышает 25 про</w:t>
      </w:r>
      <w:r>
        <w:rPr>
          <w:sz w:val="24"/>
          <w:szCs w:val="24"/>
        </w:rPr>
        <w:t>центов</w:t>
      </w:r>
      <w:r w:rsidR="00BB13D1" w:rsidRPr="00376EF6">
        <w:rPr>
          <w:sz w:val="24"/>
          <w:szCs w:val="24"/>
        </w:rPr>
        <w:t>;</w:t>
      </w:r>
    </w:p>
    <w:p w14:paraId="3DC77AEC" w14:textId="74E2DE39" w:rsidR="00BB13D1" w:rsidRDefault="00C3316B" w:rsidP="00BB13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B13D1" w:rsidRPr="00BB13D1">
        <w:rPr>
          <w:sz w:val="24"/>
          <w:szCs w:val="24"/>
        </w:rPr>
        <w:t>олучатель субсидии (взаимозависимые с ним лица) не получает из бюджета бюджетной системы Российской Федерации, в том числе на основании иных нормативных правовых актов, средства на возмещение затрат, указанных в части 1 статьи 15 Федерального закона, по тому же проекту, затраты в отношении которог</w:t>
      </w:r>
      <w:r>
        <w:rPr>
          <w:sz w:val="24"/>
          <w:szCs w:val="24"/>
        </w:rPr>
        <w:t>о подлежат возмещению, а также П</w:t>
      </w:r>
      <w:r w:rsidR="00BB13D1" w:rsidRPr="00BB13D1">
        <w:rPr>
          <w:sz w:val="24"/>
          <w:szCs w:val="24"/>
        </w:rPr>
        <w:t xml:space="preserve">олучатель субсидии (взаимозависимые с ним лица) </w:t>
      </w:r>
      <w:r>
        <w:rPr>
          <w:sz w:val="24"/>
          <w:szCs w:val="24"/>
        </w:rPr>
        <w:t xml:space="preserve">                  </w:t>
      </w:r>
      <w:r w:rsidR="00BB13D1" w:rsidRPr="00BB13D1">
        <w:rPr>
          <w:sz w:val="24"/>
          <w:szCs w:val="24"/>
        </w:rPr>
        <w:t>не получал ранее</w:t>
      </w:r>
      <w:r w:rsidR="00BB13D1">
        <w:rPr>
          <w:sz w:val="24"/>
          <w:szCs w:val="24"/>
        </w:rPr>
        <w:t xml:space="preserve"> </w:t>
      </w:r>
      <w:r w:rsidR="00BB13D1" w:rsidRPr="00BB13D1">
        <w:rPr>
          <w:sz w:val="24"/>
          <w:szCs w:val="24"/>
        </w:rPr>
        <w:t xml:space="preserve">средства из бюджетов бюджетной системы Российской Федерации </w:t>
      </w:r>
      <w:r>
        <w:rPr>
          <w:sz w:val="24"/>
          <w:szCs w:val="24"/>
        </w:rPr>
        <w:t xml:space="preserve">                 </w:t>
      </w:r>
      <w:r w:rsidR="00BB13D1" w:rsidRPr="00BB13D1">
        <w:rPr>
          <w:sz w:val="24"/>
          <w:szCs w:val="24"/>
        </w:rPr>
        <w:t>на возмещение затрат, указанных в части 1 статьи 15 Федерального закона;</w:t>
      </w:r>
      <w:r w:rsidR="00BB13D1" w:rsidRPr="00376EF6">
        <w:rPr>
          <w:sz w:val="24"/>
          <w:szCs w:val="24"/>
        </w:rPr>
        <w:t xml:space="preserve"> </w:t>
      </w:r>
    </w:p>
    <w:p w14:paraId="2475D249" w14:textId="060FFBCB" w:rsidR="00C3316B" w:rsidRPr="00376EF6" w:rsidRDefault="00C3316B" w:rsidP="00C3316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76EF6">
        <w:rPr>
          <w:sz w:val="24"/>
          <w:szCs w:val="24"/>
        </w:rPr>
        <w:t>олучатель субсидии является стороной</w:t>
      </w:r>
      <w:r>
        <w:rPr>
          <w:sz w:val="24"/>
          <w:szCs w:val="24"/>
        </w:rPr>
        <w:t xml:space="preserve"> Соглашения</w:t>
      </w:r>
      <w:r w:rsidRPr="00376EF6">
        <w:rPr>
          <w:sz w:val="24"/>
          <w:szCs w:val="24"/>
        </w:rPr>
        <w:t xml:space="preserve">; </w:t>
      </w:r>
    </w:p>
    <w:p w14:paraId="5710F410" w14:textId="53E2130A" w:rsidR="00C3316B" w:rsidRDefault="00C3316B" w:rsidP="00C3316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376EF6">
        <w:rPr>
          <w:sz w:val="24"/>
          <w:szCs w:val="24"/>
        </w:rPr>
        <w:t xml:space="preserve">в реестре дисквалифицированных лиц отсутствуют сведения </w:t>
      </w:r>
      <w:r>
        <w:rPr>
          <w:sz w:val="24"/>
          <w:szCs w:val="24"/>
        </w:rPr>
        <w:t xml:space="preserve">                                                            </w:t>
      </w:r>
      <w:r w:rsidRPr="00376EF6">
        <w:rPr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</w:t>
      </w:r>
      <w:r>
        <w:rPr>
          <w:sz w:val="24"/>
          <w:szCs w:val="24"/>
        </w:rPr>
        <w:t>и наличии) Получателя субсидии.</w:t>
      </w:r>
    </w:p>
    <w:p w14:paraId="66082872" w14:textId="685A5782" w:rsidR="00291693" w:rsidRDefault="00107D3A" w:rsidP="0029169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2A0B51">
        <w:rPr>
          <w:sz w:val="24"/>
          <w:szCs w:val="24"/>
        </w:rPr>
        <w:t>. В целях получения Субсидии Получатель субсидии обязан осуществлять раздельный учет сумм налогов и иных обязательных платежей, подлежащих уплате при исполнении Соглашения в связи с реализацией инвестиционного проекта и при осуществлении иной хозяйственной деятельности, за исключением случаев, установленных статьей 5 Налогового кодекса Российской Федерации.</w:t>
      </w:r>
    </w:p>
    <w:p w14:paraId="2CCCF85A" w14:textId="69C7FE13" w:rsidR="00291693" w:rsidRDefault="00107D3A" w:rsidP="0029169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291693">
        <w:rPr>
          <w:sz w:val="24"/>
          <w:szCs w:val="24"/>
        </w:rPr>
        <w:t xml:space="preserve">. В целях получения Субсидии Получателем субсидии должно быть принято решение, </w:t>
      </w:r>
      <w:r w:rsidR="0056037F">
        <w:rPr>
          <w:sz w:val="24"/>
          <w:szCs w:val="24"/>
        </w:rPr>
        <w:t>предусмотренное подпунктами «а» и (или) «б»</w:t>
      </w:r>
      <w:r w:rsidR="00291693" w:rsidRPr="00291693">
        <w:rPr>
          <w:sz w:val="24"/>
          <w:szCs w:val="24"/>
        </w:rPr>
        <w:t xml:space="preserve"> пункта 6 части 1 статьи</w:t>
      </w:r>
      <w:r w:rsidR="00291693">
        <w:rPr>
          <w:sz w:val="24"/>
          <w:szCs w:val="24"/>
        </w:rPr>
        <w:t xml:space="preserve"> 2</w:t>
      </w:r>
      <w:r w:rsidR="00291693" w:rsidRPr="00291693">
        <w:rPr>
          <w:sz w:val="24"/>
          <w:szCs w:val="24"/>
        </w:rPr>
        <w:t xml:space="preserve"> </w:t>
      </w:r>
      <w:r w:rsidR="00291693">
        <w:rPr>
          <w:sz w:val="24"/>
          <w:szCs w:val="24"/>
        </w:rPr>
        <w:t xml:space="preserve">                              </w:t>
      </w:r>
      <w:r w:rsidR="00291693" w:rsidRPr="00291693">
        <w:rPr>
          <w:sz w:val="24"/>
          <w:szCs w:val="24"/>
        </w:rPr>
        <w:t>Федерального закона.</w:t>
      </w:r>
    </w:p>
    <w:p w14:paraId="131040A1" w14:textId="79CC4152" w:rsidR="00C3316B" w:rsidRDefault="00107D3A" w:rsidP="00C3316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C3316B">
        <w:rPr>
          <w:sz w:val="24"/>
          <w:szCs w:val="24"/>
        </w:rPr>
        <w:t>. В целях предоставления субсидии инве</w:t>
      </w:r>
      <w:r w:rsidR="002A0B51">
        <w:rPr>
          <w:sz w:val="24"/>
          <w:szCs w:val="24"/>
        </w:rPr>
        <w:t>стиционный проект, реализуемый П</w:t>
      </w:r>
      <w:r w:rsidR="00C3316B">
        <w:rPr>
          <w:sz w:val="24"/>
          <w:szCs w:val="24"/>
        </w:rPr>
        <w:t xml:space="preserve">олучателем субсидии, должен соответствовать следующим </w:t>
      </w:r>
      <w:r w:rsidR="00E54540">
        <w:rPr>
          <w:sz w:val="24"/>
          <w:szCs w:val="24"/>
        </w:rPr>
        <w:t>требованиям</w:t>
      </w:r>
      <w:r w:rsidR="00C3316B">
        <w:rPr>
          <w:sz w:val="24"/>
          <w:szCs w:val="24"/>
        </w:rPr>
        <w:t xml:space="preserve">: </w:t>
      </w:r>
    </w:p>
    <w:p w14:paraId="22BAFBB8" w14:textId="3FD8CFAB" w:rsidR="004A69A5" w:rsidRDefault="004A69A5" w:rsidP="00C3316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определен перечень </w:t>
      </w:r>
      <w:r w:rsidRPr="004A69A5">
        <w:rPr>
          <w:sz w:val="24"/>
          <w:szCs w:val="24"/>
        </w:rPr>
        <w:t>объектов инфраструктуры с отнесением их к обеспечивающей и</w:t>
      </w:r>
      <w:r>
        <w:rPr>
          <w:sz w:val="24"/>
          <w:szCs w:val="24"/>
        </w:rPr>
        <w:t xml:space="preserve">ли сопутствующей инфраструктуре, установлено </w:t>
      </w:r>
      <w:r w:rsidRPr="004A69A5">
        <w:rPr>
          <w:sz w:val="24"/>
          <w:szCs w:val="24"/>
        </w:rPr>
        <w:t>соответствие объектов инфр</w:t>
      </w:r>
      <w:r>
        <w:rPr>
          <w:sz w:val="24"/>
          <w:szCs w:val="24"/>
        </w:rPr>
        <w:t xml:space="preserve">аструктуры потребностям </w:t>
      </w:r>
      <w:r w:rsidR="00343FB9">
        <w:rPr>
          <w:sz w:val="24"/>
          <w:szCs w:val="24"/>
        </w:rPr>
        <w:t xml:space="preserve">инвестиционного </w:t>
      </w:r>
      <w:r>
        <w:rPr>
          <w:sz w:val="24"/>
          <w:szCs w:val="24"/>
        </w:rPr>
        <w:t>проекта и определены будущие балансодержатели</w:t>
      </w:r>
      <w:r w:rsidRPr="004A69A5">
        <w:rPr>
          <w:sz w:val="24"/>
          <w:szCs w:val="24"/>
        </w:rPr>
        <w:t xml:space="preserve"> создаваемых объектов инфраструктуры в </w:t>
      </w:r>
      <w:r>
        <w:rPr>
          <w:sz w:val="24"/>
          <w:szCs w:val="24"/>
        </w:rPr>
        <w:t xml:space="preserve">Соглашении; </w:t>
      </w:r>
    </w:p>
    <w:p w14:paraId="3C25A501" w14:textId="0C5CD1CD" w:rsidR="004A69A5" w:rsidRPr="00A001B6" w:rsidRDefault="004A69A5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подтвержден </w:t>
      </w:r>
      <w:r w:rsidRPr="00A001B6">
        <w:rPr>
          <w:sz w:val="24"/>
          <w:szCs w:val="24"/>
        </w:rPr>
        <w:t xml:space="preserve">факт государственной регистрации имущественных прав на все созданные объекты </w:t>
      </w:r>
      <w:r w:rsidR="00343FB9">
        <w:rPr>
          <w:sz w:val="24"/>
          <w:szCs w:val="24"/>
        </w:rPr>
        <w:t xml:space="preserve">инвестиционного </w:t>
      </w:r>
      <w:r w:rsidRPr="00A001B6">
        <w:rPr>
          <w:sz w:val="24"/>
          <w:szCs w:val="24"/>
        </w:rPr>
        <w:t>проекта (в применимых случаях и на объекты инфраструктуры проекта), в том числе прав на результаты интеллектуальной деятельности</w:t>
      </w:r>
      <w:r w:rsidR="00343FB9">
        <w:rPr>
          <w:sz w:val="24"/>
          <w:szCs w:val="24"/>
        </w:rPr>
        <w:t xml:space="preserve"> </w:t>
      </w:r>
      <w:r w:rsidRPr="00A001B6">
        <w:rPr>
          <w:sz w:val="24"/>
          <w:szCs w:val="24"/>
        </w:rPr>
        <w:t xml:space="preserve">и приравненные </w:t>
      </w:r>
      <w:r w:rsidR="00343FB9">
        <w:rPr>
          <w:sz w:val="24"/>
          <w:szCs w:val="24"/>
        </w:rPr>
        <w:t xml:space="preserve">к ним средства индивидуализации </w:t>
      </w:r>
      <w:r w:rsidRPr="00A001B6">
        <w:rPr>
          <w:sz w:val="24"/>
          <w:szCs w:val="24"/>
        </w:rPr>
        <w:t xml:space="preserve">(в применимых случаях); </w:t>
      </w:r>
    </w:p>
    <w:p w14:paraId="0B37F999" w14:textId="7FC2855D" w:rsidR="004A69A5" w:rsidRDefault="004A69A5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подтвержден </w:t>
      </w:r>
      <w:r w:rsidRPr="00A001B6">
        <w:rPr>
          <w:sz w:val="24"/>
          <w:szCs w:val="24"/>
        </w:rPr>
        <w:t>факт ввода в эксплуатацию всех объектов</w:t>
      </w:r>
      <w:r w:rsidR="00343FB9">
        <w:rPr>
          <w:sz w:val="24"/>
          <w:szCs w:val="24"/>
        </w:rPr>
        <w:t xml:space="preserve"> инвестиционного</w:t>
      </w:r>
      <w:r w:rsidRPr="00A001B6">
        <w:rPr>
          <w:sz w:val="24"/>
          <w:szCs w:val="24"/>
        </w:rPr>
        <w:t xml:space="preserve"> проекта в соответствии</w:t>
      </w:r>
      <w:r>
        <w:rPr>
          <w:sz w:val="24"/>
          <w:szCs w:val="24"/>
        </w:rPr>
        <w:t xml:space="preserve"> </w:t>
      </w:r>
      <w:r w:rsidRPr="00A001B6">
        <w:rPr>
          <w:sz w:val="24"/>
          <w:szCs w:val="24"/>
        </w:rPr>
        <w:t>с законодательством Ро</w:t>
      </w:r>
      <w:r w:rsidR="00343FB9">
        <w:rPr>
          <w:sz w:val="24"/>
          <w:szCs w:val="24"/>
        </w:rPr>
        <w:t xml:space="preserve">ссийской Федерации (если объект </w:t>
      </w:r>
      <w:r w:rsidRPr="00A001B6">
        <w:rPr>
          <w:sz w:val="24"/>
          <w:szCs w:val="24"/>
        </w:rPr>
        <w:t>инфраструктуры остается</w:t>
      </w:r>
      <w:r>
        <w:rPr>
          <w:sz w:val="24"/>
          <w:szCs w:val="24"/>
        </w:rPr>
        <w:t xml:space="preserve"> </w:t>
      </w:r>
      <w:r w:rsidRPr="00A001B6">
        <w:rPr>
          <w:sz w:val="24"/>
          <w:szCs w:val="24"/>
        </w:rPr>
        <w:t xml:space="preserve">в эксплуатации </w:t>
      </w:r>
      <w:r w:rsidR="00CA60CA">
        <w:rPr>
          <w:sz w:val="24"/>
          <w:szCs w:val="24"/>
        </w:rPr>
        <w:t xml:space="preserve">у Получателя субсидии </w:t>
      </w:r>
      <w:r>
        <w:rPr>
          <w:sz w:val="24"/>
          <w:szCs w:val="24"/>
        </w:rPr>
        <w:t>или регулируемой организации, –</w:t>
      </w:r>
      <w:r w:rsidRPr="00A001B6">
        <w:rPr>
          <w:sz w:val="24"/>
          <w:szCs w:val="24"/>
        </w:rPr>
        <w:t xml:space="preserve"> также факт ввода в эксплуатацию объектов инфраструктуры); </w:t>
      </w:r>
    </w:p>
    <w:p w14:paraId="1D87E98D" w14:textId="77777777" w:rsidR="004A69A5" w:rsidRPr="00C44C85" w:rsidRDefault="004A69A5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C44C85">
        <w:rPr>
          <w:sz w:val="24"/>
          <w:szCs w:val="24"/>
        </w:rPr>
        <w:t xml:space="preserve">имеются сведения </w:t>
      </w:r>
      <w:r w:rsidRPr="00A001B6">
        <w:rPr>
          <w:sz w:val="24"/>
          <w:szCs w:val="24"/>
        </w:rPr>
        <w:t>о передаче объектов инфраструктуры на баланс бал</w:t>
      </w:r>
      <w:r w:rsidRPr="00C44C85">
        <w:rPr>
          <w:sz w:val="24"/>
          <w:szCs w:val="24"/>
        </w:rPr>
        <w:t>ансодержателей, определенных в С</w:t>
      </w:r>
      <w:r w:rsidRPr="00A001B6">
        <w:rPr>
          <w:sz w:val="24"/>
          <w:szCs w:val="24"/>
        </w:rPr>
        <w:t>оглашении</w:t>
      </w:r>
      <w:r w:rsidRPr="00C44C85">
        <w:rPr>
          <w:sz w:val="24"/>
          <w:szCs w:val="24"/>
        </w:rPr>
        <w:t xml:space="preserve"> или, если применимо, имеется полученное согласие </w:t>
      </w:r>
      <w:r w:rsidRPr="00A001B6">
        <w:rPr>
          <w:sz w:val="24"/>
          <w:szCs w:val="24"/>
        </w:rPr>
        <w:t>будущих балансодержателей на принятие на баланс объек</w:t>
      </w:r>
      <w:r w:rsidRPr="00C44C85">
        <w:rPr>
          <w:sz w:val="24"/>
          <w:szCs w:val="24"/>
        </w:rPr>
        <w:t>та сопутствующей инфраструктуры;</w:t>
      </w:r>
    </w:p>
    <w:p w14:paraId="0217999F" w14:textId="5B5479C6" w:rsidR="004A69A5" w:rsidRPr="00C44C85" w:rsidRDefault="004A69A5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A001B6">
        <w:rPr>
          <w:sz w:val="24"/>
          <w:szCs w:val="24"/>
        </w:rPr>
        <w:t xml:space="preserve">в случае, если объект инфраструктуры остается в эксплуатации у </w:t>
      </w:r>
      <w:r w:rsidR="00E85675">
        <w:rPr>
          <w:sz w:val="24"/>
          <w:szCs w:val="24"/>
        </w:rPr>
        <w:t>Получателя субсидии</w:t>
      </w:r>
      <w:r w:rsidRPr="00C44C85">
        <w:rPr>
          <w:sz w:val="24"/>
          <w:szCs w:val="24"/>
        </w:rPr>
        <w:t xml:space="preserve"> или </w:t>
      </w:r>
      <w:r w:rsidRPr="00A001B6">
        <w:rPr>
          <w:sz w:val="24"/>
          <w:szCs w:val="24"/>
        </w:rPr>
        <w:t xml:space="preserve">регулируемой организации, - наличие зафиксированных обязательств такой организации по финансовому обеспечению затрат на обслуживание, содержание, </w:t>
      </w:r>
      <w:r w:rsidR="009D6A99" w:rsidRPr="00C44C85">
        <w:rPr>
          <w:sz w:val="24"/>
          <w:szCs w:val="24"/>
        </w:rPr>
        <w:t>эксплуатацию (</w:t>
      </w:r>
      <w:r w:rsidRPr="00A001B6">
        <w:rPr>
          <w:sz w:val="24"/>
          <w:szCs w:val="24"/>
        </w:rPr>
        <w:t xml:space="preserve">с возможностью ликвидации) объектов сопутствующей инфраструктуры, создаваемой в рамках </w:t>
      </w:r>
      <w:r w:rsidR="00E80249">
        <w:rPr>
          <w:sz w:val="24"/>
          <w:szCs w:val="24"/>
        </w:rPr>
        <w:t xml:space="preserve">инвестиционного </w:t>
      </w:r>
      <w:r w:rsidRPr="00A001B6">
        <w:rPr>
          <w:sz w:val="24"/>
          <w:szCs w:val="24"/>
        </w:rPr>
        <w:t xml:space="preserve">проекта; </w:t>
      </w:r>
    </w:p>
    <w:p w14:paraId="42228601" w14:textId="1D142D4D" w:rsidR="009D6A99" w:rsidRPr="00C44C85" w:rsidRDefault="009D6A99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C44C85">
        <w:rPr>
          <w:sz w:val="24"/>
          <w:szCs w:val="24"/>
        </w:rPr>
        <w:t>затраты</w:t>
      </w:r>
      <w:r w:rsidR="00756802">
        <w:rPr>
          <w:sz w:val="24"/>
          <w:szCs w:val="24"/>
        </w:rPr>
        <w:t>, предусмотренные пунктом 2.1 настоящего Порядка,</w:t>
      </w:r>
      <w:r w:rsidRPr="00C44C85">
        <w:rPr>
          <w:sz w:val="24"/>
          <w:szCs w:val="24"/>
        </w:rPr>
        <w:t xml:space="preserve"> в целях реализации инвестиционного проекта (его этапа), являющегося предметом Соглашения, осуществлены Получателем субсидии в полном объеме; </w:t>
      </w:r>
    </w:p>
    <w:p w14:paraId="1610CCA7" w14:textId="2209A1E2" w:rsidR="004A69A5" w:rsidRDefault="009D6A99" w:rsidP="004A69A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C44C85">
        <w:rPr>
          <w:sz w:val="24"/>
          <w:szCs w:val="24"/>
        </w:rPr>
        <w:t>соблюден</w:t>
      </w:r>
      <w:r w:rsidR="00BF666E">
        <w:rPr>
          <w:sz w:val="24"/>
          <w:szCs w:val="24"/>
        </w:rPr>
        <w:t>ы нормативы</w:t>
      </w:r>
      <w:r w:rsidR="00546268">
        <w:rPr>
          <w:sz w:val="24"/>
          <w:szCs w:val="24"/>
        </w:rPr>
        <w:t xml:space="preserve"> возмещения затрат</w:t>
      </w:r>
      <w:r>
        <w:rPr>
          <w:sz w:val="24"/>
          <w:szCs w:val="24"/>
        </w:rPr>
        <w:t>;</w:t>
      </w:r>
    </w:p>
    <w:p w14:paraId="4169CC2C" w14:textId="2BF2F29B" w:rsidR="00C44C85" w:rsidRDefault="00C44C85" w:rsidP="00C44C8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2E2F2D">
        <w:rPr>
          <w:sz w:val="24"/>
          <w:szCs w:val="24"/>
        </w:rPr>
        <w:t xml:space="preserve">отсутствие в инвестиционных программах регулируемых организаций </w:t>
      </w:r>
      <w:r w:rsidR="00BF4718">
        <w:rPr>
          <w:sz w:val="24"/>
          <w:szCs w:val="24"/>
        </w:rPr>
        <w:t xml:space="preserve">                                  </w:t>
      </w:r>
      <w:r w:rsidRPr="002E2F2D">
        <w:rPr>
          <w:sz w:val="24"/>
          <w:szCs w:val="24"/>
        </w:rPr>
        <w:t xml:space="preserve">(за исключением случая, указанного в </w:t>
      </w:r>
      <w:r>
        <w:rPr>
          <w:sz w:val="24"/>
          <w:szCs w:val="24"/>
        </w:rPr>
        <w:t xml:space="preserve">части 20 статьи 15 </w:t>
      </w:r>
      <w:r w:rsidRPr="002E2F2D">
        <w:rPr>
          <w:sz w:val="24"/>
          <w:szCs w:val="24"/>
        </w:rPr>
        <w:t>Федерального закона) и (или)</w:t>
      </w:r>
      <w:r>
        <w:rPr>
          <w:sz w:val="24"/>
          <w:szCs w:val="24"/>
        </w:rPr>
        <w:t xml:space="preserve">                       </w:t>
      </w:r>
      <w:r w:rsidRPr="002E2F2D">
        <w:rPr>
          <w:sz w:val="24"/>
          <w:szCs w:val="24"/>
        </w:rPr>
        <w:t xml:space="preserve"> в применимых слу</w:t>
      </w:r>
      <w:r>
        <w:rPr>
          <w:sz w:val="24"/>
          <w:szCs w:val="24"/>
        </w:rPr>
        <w:t xml:space="preserve">чаях </w:t>
      </w:r>
      <w:r w:rsidRPr="002E2F2D">
        <w:rPr>
          <w:sz w:val="24"/>
          <w:szCs w:val="24"/>
        </w:rPr>
        <w:t xml:space="preserve">в </w:t>
      </w:r>
      <w:r w:rsidR="000A49A5">
        <w:rPr>
          <w:sz w:val="24"/>
          <w:szCs w:val="24"/>
        </w:rPr>
        <w:t xml:space="preserve">государственных </w:t>
      </w:r>
      <w:r w:rsidRPr="002E2F2D">
        <w:rPr>
          <w:sz w:val="24"/>
          <w:szCs w:val="24"/>
        </w:rPr>
        <w:t xml:space="preserve">программах </w:t>
      </w:r>
      <w:r w:rsidR="000A49A5">
        <w:rPr>
          <w:sz w:val="24"/>
          <w:szCs w:val="24"/>
        </w:rPr>
        <w:t xml:space="preserve">Санкт-Петербурга </w:t>
      </w:r>
      <w:r w:rsidRPr="002E2F2D">
        <w:rPr>
          <w:sz w:val="24"/>
          <w:szCs w:val="24"/>
        </w:rPr>
        <w:t xml:space="preserve">проектов создания объектов инфраструктуры, затраты в отношении которых подлежат возмещению; </w:t>
      </w:r>
    </w:p>
    <w:p w14:paraId="1E3A561C" w14:textId="44979AB3" w:rsidR="00BF4718" w:rsidRDefault="00BF4718" w:rsidP="00BF471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подтвержден </w:t>
      </w:r>
      <w:r w:rsidRPr="00053A39">
        <w:rPr>
          <w:sz w:val="24"/>
          <w:szCs w:val="24"/>
        </w:rPr>
        <w:t xml:space="preserve">факт наличия источников финансового обеспечения затрат </w:t>
      </w:r>
      <w:r w:rsidR="0076425D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Санкт-Петербурга </w:t>
      </w:r>
      <w:r w:rsidRPr="00053A39">
        <w:rPr>
          <w:sz w:val="24"/>
          <w:szCs w:val="24"/>
        </w:rPr>
        <w:t>на обслуживание, содержание, эксплуатацию (с возможностью ликвидации) объектов сопутству</w:t>
      </w:r>
      <w:r w:rsidR="00BF666E">
        <w:rPr>
          <w:sz w:val="24"/>
          <w:szCs w:val="24"/>
        </w:rPr>
        <w:t>ющей инфраструктуры, создаваемых</w:t>
      </w:r>
      <w:r w:rsidRPr="00053A39">
        <w:rPr>
          <w:sz w:val="24"/>
          <w:szCs w:val="24"/>
        </w:rPr>
        <w:t xml:space="preserve"> в рамках реа</w:t>
      </w:r>
      <w:r w:rsidR="00BF666E">
        <w:rPr>
          <w:sz w:val="24"/>
          <w:szCs w:val="24"/>
        </w:rPr>
        <w:t>лизации инвестиционного проекта и</w:t>
      </w:r>
      <w:r w:rsidRPr="00053A39">
        <w:rPr>
          <w:sz w:val="24"/>
          <w:szCs w:val="24"/>
        </w:rPr>
        <w:t xml:space="preserve"> передаваемых в государственную собственность или поступающих в собствен</w:t>
      </w:r>
      <w:r w:rsidR="00BF666E">
        <w:rPr>
          <w:sz w:val="24"/>
          <w:szCs w:val="24"/>
        </w:rPr>
        <w:t xml:space="preserve">ность регулируемой организации </w:t>
      </w:r>
      <w:r w:rsidRPr="00053A39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частью 18 статьи 15</w:t>
      </w:r>
      <w:r w:rsidRPr="00053A39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>;</w:t>
      </w:r>
      <w:r w:rsidRPr="00053A39">
        <w:rPr>
          <w:sz w:val="24"/>
          <w:szCs w:val="24"/>
        </w:rPr>
        <w:t xml:space="preserve"> </w:t>
      </w:r>
    </w:p>
    <w:p w14:paraId="35FD53BA" w14:textId="58E90C98" w:rsidR="00AE12D5" w:rsidRDefault="00AE12D5" w:rsidP="00AE12D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053A39">
        <w:rPr>
          <w:sz w:val="24"/>
          <w:szCs w:val="24"/>
        </w:rPr>
        <w:t>в случае создания объекта инфраструктуры на основании</w:t>
      </w:r>
      <w:r>
        <w:rPr>
          <w:sz w:val="24"/>
          <w:szCs w:val="24"/>
        </w:rPr>
        <w:t xml:space="preserve"> части 20 статьи 15</w:t>
      </w:r>
      <w:r w:rsidRPr="00053A39">
        <w:rPr>
          <w:sz w:val="24"/>
          <w:szCs w:val="24"/>
        </w:rPr>
        <w:t xml:space="preserve"> Федерального закона </w:t>
      </w:r>
      <w:r>
        <w:rPr>
          <w:sz w:val="24"/>
          <w:szCs w:val="24"/>
        </w:rPr>
        <w:t>–</w:t>
      </w:r>
      <w:r w:rsidRPr="00053A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подтвержден </w:t>
      </w:r>
      <w:r w:rsidRPr="00053A39">
        <w:rPr>
          <w:sz w:val="24"/>
          <w:szCs w:val="24"/>
        </w:rPr>
        <w:t xml:space="preserve">факт включения такого объекта инфраструктуры </w:t>
      </w:r>
      <w:r>
        <w:rPr>
          <w:sz w:val="24"/>
          <w:szCs w:val="24"/>
        </w:rPr>
        <w:t xml:space="preserve">                  </w:t>
      </w:r>
      <w:r w:rsidRPr="00053A39">
        <w:rPr>
          <w:sz w:val="24"/>
          <w:szCs w:val="24"/>
        </w:rPr>
        <w:t>в инвестиционную программу регулируемой организации</w:t>
      </w:r>
      <w:r w:rsidR="00C21A14">
        <w:rPr>
          <w:sz w:val="24"/>
          <w:szCs w:val="24"/>
        </w:rPr>
        <w:t xml:space="preserve">, </w:t>
      </w:r>
      <w:r w:rsidR="000D1CD3">
        <w:rPr>
          <w:sz w:val="24"/>
          <w:szCs w:val="24"/>
        </w:rPr>
        <w:t>проведена проверка</w:t>
      </w:r>
      <w:r w:rsidR="00C21A14" w:rsidRPr="00C21A14">
        <w:rPr>
          <w:sz w:val="24"/>
          <w:szCs w:val="24"/>
        </w:rPr>
        <w:t xml:space="preserve"> финансового обеспечения создания объекта инфраструктуры полностью за счет средств</w:t>
      </w:r>
      <w:r w:rsidR="000D1CD3">
        <w:rPr>
          <w:sz w:val="24"/>
          <w:szCs w:val="24"/>
        </w:rPr>
        <w:t xml:space="preserve"> Получателя субсидии</w:t>
      </w:r>
      <w:r>
        <w:rPr>
          <w:sz w:val="24"/>
          <w:szCs w:val="24"/>
        </w:rPr>
        <w:t>;</w:t>
      </w:r>
    </w:p>
    <w:p w14:paraId="416C7493" w14:textId="30F59B95" w:rsidR="001A4A70" w:rsidRDefault="0076425D" w:rsidP="00AE12D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1A4A70">
        <w:rPr>
          <w:sz w:val="24"/>
          <w:szCs w:val="24"/>
        </w:rPr>
        <w:t xml:space="preserve">аличие </w:t>
      </w:r>
      <w:r w:rsidR="001A4A70" w:rsidRPr="001A4A70">
        <w:rPr>
          <w:sz w:val="24"/>
          <w:szCs w:val="24"/>
        </w:rPr>
        <w:t>положительных заключений о проведении государственной экспертизы проектной документации объекта инфраструктуры и проверка достоверности определения его сметной стоимости;</w:t>
      </w:r>
    </w:p>
    <w:p w14:paraId="2CB76249" w14:textId="23DEB21C" w:rsidR="00B55178" w:rsidRDefault="0076425D" w:rsidP="00B5517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B55178">
        <w:rPr>
          <w:sz w:val="24"/>
          <w:szCs w:val="24"/>
        </w:rPr>
        <w:t>аличие з</w:t>
      </w:r>
      <w:r w:rsidR="00B55178" w:rsidRPr="00AF3DF5">
        <w:rPr>
          <w:sz w:val="24"/>
          <w:szCs w:val="24"/>
        </w:rPr>
        <w:t xml:space="preserve">аключения о проведении технологического и ценового аудита, выданного </w:t>
      </w:r>
      <w:r w:rsidR="0046788D">
        <w:rPr>
          <w:sz w:val="24"/>
          <w:szCs w:val="24"/>
        </w:rPr>
        <w:t xml:space="preserve">в соответствии с пунктом 19 Правил, </w:t>
      </w:r>
      <w:r w:rsidR="00153B61">
        <w:rPr>
          <w:sz w:val="24"/>
          <w:szCs w:val="24"/>
        </w:rPr>
        <w:t>э</w:t>
      </w:r>
      <w:r w:rsidR="0046788D">
        <w:rPr>
          <w:sz w:val="24"/>
          <w:szCs w:val="24"/>
        </w:rPr>
        <w:t>кспертной организацией</w:t>
      </w:r>
      <w:r w:rsidR="00B55178" w:rsidRPr="00AF3DF5">
        <w:rPr>
          <w:sz w:val="24"/>
          <w:szCs w:val="24"/>
        </w:rPr>
        <w:t>,</w:t>
      </w:r>
      <w:r w:rsidR="0046788D">
        <w:rPr>
          <w:sz w:val="24"/>
          <w:szCs w:val="24"/>
        </w:rPr>
        <w:t xml:space="preserve"> которая соответствует</w:t>
      </w:r>
      <w:r w:rsidR="00B55178" w:rsidRPr="00AF3DF5">
        <w:rPr>
          <w:sz w:val="24"/>
          <w:szCs w:val="24"/>
        </w:rPr>
        <w:t xml:space="preserve"> требования</w:t>
      </w:r>
      <w:r w:rsidR="0046788D">
        <w:rPr>
          <w:sz w:val="24"/>
          <w:szCs w:val="24"/>
        </w:rPr>
        <w:t>м, установленным в приложении</w:t>
      </w:r>
      <w:r w:rsidR="00B5517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B55178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B55178" w:rsidRPr="00AF3DF5">
        <w:rPr>
          <w:sz w:val="24"/>
          <w:szCs w:val="24"/>
        </w:rPr>
        <w:t>Правилам</w:t>
      </w:r>
      <w:r w:rsidR="00B55178">
        <w:rPr>
          <w:sz w:val="24"/>
          <w:szCs w:val="24"/>
        </w:rPr>
        <w:t>;</w:t>
      </w:r>
    </w:p>
    <w:p w14:paraId="37BD17AD" w14:textId="3B7A5DE9" w:rsidR="0076425D" w:rsidRDefault="0076425D" w:rsidP="00B5517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B55178">
        <w:rPr>
          <w:sz w:val="24"/>
          <w:szCs w:val="24"/>
        </w:rPr>
        <w:t xml:space="preserve">аличие </w:t>
      </w:r>
      <w:r w:rsidR="00B55178" w:rsidRPr="00B55178">
        <w:rPr>
          <w:sz w:val="24"/>
          <w:szCs w:val="24"/>
        </w:rPr>
        <w:t>положительного заключения о проведении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</w:r>
      <w:r>
        <w:rPr>
          <w:sz w:val="24"/>
          <w:szCs w:val="24"/>
        </w:rPr>
        <w:t>;</w:t>
      </w:r>
    </w:p>
    <w:p w14:paraId="6C421BEA" w14:textId="6656BD91" w:rsidR="0076425D" w:rsidRDefault="0076425D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наличие з</w:t>
      </w:r>
      <w:r w:rsidRPr="00D1671A">
        <w:rPr>
          <w:sz w:val="24"/>
          <w:szCs w:val="24"/>
        </w:rPr>
        <w:t xml:space="preserve">аключения федерального органа исполнительной власти, осуществляющего функции по контролю и надзору в области налогов и сборов, </w:t>
      </w:r>
      <w:r>
        <w:rPr>
          <w:sz w:val="24"/>
          <w:szCs w:val="24"/>
        </w:rPr>
        <w:t xml:space="preserve">                             </w:t>
      </w:r>
      <w:r w:rsidR="006C022D">
        <w:rPr>
          <w:sz w:val="24"/>
          <w:szCs w:val="24"/>
        </w:rPr>
        <w:lastRenderedPageBreak/>
        <w:t>о не</w:t>
      </w:r>
      <w:r w:rsidR="006C022D" w:rsidRPr="00D1671A">
        <w:rPr>
          <w:sz w:val="24"/>
          <w:szCs w:val="24"/>
        </w:rPr>
        <w:t xml:space="preserve"> выявленных</w:t>
      </w:r>
      <w:r w:rsidRPr="00D1671A">
        <w:rPr>
          <w:sz w:val="24"/>
          <w:szCs w:val="24"/>
        </w:rPr>
        <w:t xml:space="preserve"> (выявленных) при проведении налогового контроля фактах искажения</w:t>
      </w:r>
      <w:r>
        <w:rPr>
          <w:sz w:val="24"/>
          <w:szCs w:val="24"/>
        </w:rPr>
        <w:t xml:space="preserve"> Получателем субсидии </w:t>
      </w:r>
      <w:r w:rsidRPr="00D1671A">
        <w:rPr>
          <w:sz w:val="24"/>
          <w:szCs w:val="24"/>
        </w:rPr>
        <w:t xml:space="preserve"> размеров фактически понесенных затрат, предусмотренных</w:t>
      </w:r>
      <w:r>
        <w:rPr>
          <w:sz w:val="24"/>
          <w:szCs w:val="24"/>
        </w:rPr>
        <w:t xml:space="preserve">                       в части 1 статьи 15</w:t>
      </w:r>
      <w:r w:rsidRPr="00D1671A">
        <w:rPr>
          <w:sz w:val="24"/>
          <w:szCs w:val="24"/>
        </w:rPr>
        <w:t xml:space="preserve"> Федерального закона,</w:t>
      </w:r>
      <w:r>
        <w:rPr>
          <w:sz w:val="24"/>
          <w:szCs w:val="24"/>
        </w:rPr>
        <w:t xml:space="preserve">  </w:t>
      </w:r>
      <w:r w:rsidRPr="00D1671A">
        <w:rPr>
          <w:sz w:val="24"/>
          <w:szCs w:val="24"/>
        </w:rPr>
        <w:t>а также об отсутствии (о наличии) неисполненных мотивированных мнений, вынесенных</w:t>
      </w:r>
      <w:r>
        <w:rPr>
          <w:sz w:val="24"/>
          <w:szCs w:val="24"/>
        </w:rPr>
        <w:t xml:space="preserve"> </w:t>
      </w:r>
      <w:r w:rsidRPr="00D1671A">
        <w:rPr>
          <w:sz w:val="24"/>
          <w:szCs w:val="24"/>
        </w:rPr>
        <w:t xml:space="preserve">в отношении </w:t>
      </w:r>
      <w:r>
        <w:rPr>
          <w:sz w:val="24"/>
          <w:szCs w:val="24"/>
        </w:rPr>
        <w:t>Получателя субсидии</w:t>
      </w:r>
      <w:r w:rsidRPr="00D1671A">
        <w:rPr>
          <w:sz w:val="24"/>
          <w:szCs w:val="24"/>
        </w:rPr>
        <w:t xml:space="preserve"> в рамках налогового мониторинга по вопросам правильности определения размеров фактически понесенных затрат, предусмотренных</w:t>
      </w:r>
      <w:r>
        <w:rPr>
          <w:sz w:val="24"/>
          <w:szCs w:val="24"/>
        </w:rPr>
        <w:t xml:space="preserve"> в части 1 статьи 15 </w:t>
      </w:r>
      <w:r w:rsidRPr="00D167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закона; </w:t>
      </w:r>
    </w:p>
    <w:p w14:paraId="1EBA318A" w14:textId="24D17FA0" w:rsidR="00BE0FD9" w:rsidRDefault="0076425D" w:rsidP="00BE0FD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76425D">
        <w:rPr>
          <w:sz w:val="24"/>
          <w:szCs w:val="24"/>
        </w:rPr>
        <w:t xml:space="preserve">представлены документы, подтверждающие соблюдение </w:t>
      </w:r>
      <w:r w:rsidR="007B28D1">
        <w:rPr>
          <w:sz w:val="24"/>
          <w:szCs w:val="24"/>
        </w:rPr>
        <w:t xml:space="preserve">Получателем субсидии </w:t>
      </w:r>
      <w:r w:rsidRPr="0076425D">
        <w:rPr>
          <w:sz w:val="24"/>
          <w:szCs w:val="24"/>
        </w:rPr>
        <w:t>условий, предусмотренных</w:t>
      </w:r>
      <w:r>
        <w:rPr>
          <w:sz w:val="24"/>
          <w:szCs w:val="24"/>
        </w:rPr>
        <w:t xml:space="preserve"> в пункте</w:t>
      </w:r>
      <w:r w:rsidRPr="0076425D">
        <w:rPr>
          <w:sz w:val="24"/>
          <w:szCs w:val="24"/>
        </w:rPr>
        <w:t xml:space="preserve"> 5 части 1</w:t>
      </w:r>
      <w:r>
        <w:rPr>
          <w:sz w:val="24"/>
          <w:szCs w:val="24"/>
        </w:rPr>
        <w:t xml:space="preserve"> статьи 15 Федерального закона</w:t>
      </w:r>
      <w:r w:rsidR="00D60C2C">
        <w:rPr>
          <w:sz w:val="24"/>
          <w:szCs w:val="24"/>
        </w:rPr>
        <w:t>, если предполагается возмещение затрат по на</w:t>
      </w:r>
      <w:r w:rsidR="007E0A32">
        <w:rPr>
          <w:sz w:val="24"/>
          <w:szCs w:val="24"/>
        </w:rPr>
        <w:t>правлению, указанному в абзаце пятом</w:t>
      </w:r>
      <w:r w:rsidR="00D60C2C">
        <w:rPr>
          <w:sz w:val="24"/>
          <w:szCs w:val="24"/>
        </w:rPr>
        <w:t xml:space="preserve"> пункта 2.1 настоящего Порядка.</w:t>
      </w:r>
    </w:p>
    <w:p w14:paraId="60C5090E" w14:textId="2CBD6B04" w:rsidR="00A56717" w:rsidRDefault="00A56717" w:rsidP="00BE0FD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инвестиционного проекта Получателем субсидии выполнены условия, </w:t>
      </w:r>
      <w:r w:rsidRPr="00A56717">
        <w:rPr>
          <w:sz w:val="24"/>
          <w:szCs w:val="24"/>
        </w:rPr>
        <w:t xml:space="preserve">предусмотренные </w:t>
      </w:r>
      <w:r>
        <w:rPr>
          <w:sz w:val="24"/>
          <w:szCs w:val="24"/>
        </w:rPr>
        <w:t>в пункте</w:t>
      </w:r>
      <w:r w:rsidRPr="00A56717">
        <w:rPr>
          <w:sz w:val="24"/>
          <w:szCs w:val="24"/>
        </w:rPr>
        <w:t xml:space="preserve"> 8.3 статьи 78 Бюджетного Кодекса Российской Федерации.</w:t>
      </w:r>
    </w:p>
    <w:p w14:paraId="608E0E5F" w14:textId="26A114D4" w:rsidR="0061415E" w:rsidRDefault="0061415E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07D3A">
        <w:rPr>
          <w:sz w:val="24"/>
          <w:szCs w:val="24"/>
        </w:rPr>
        <w:t>.7</w:t>
      </w:r>
      <w:r>
        <w:rPr>
          <w:sz w:val="24"/>
          <w:szCs w:val="24"/>
        </w:rPr>
        <w:t>. Условием предоставления С</w:t>
      </w:r>
      <w:r w:rsidR="00871272">
        <w:rPr>
          <w:sz w:val="24"/>
          <w:szCs w:val="24"/>
        </w:rPr>
        <w:t>убсидии является достижение</w:t>
      </w:r>
      <w:r>
        <w:rPr>
          <w:sz w:val="24"/>
          <w:szCs w:val="24"/>
        </w:rPr>
        <w:t xml:space="preserve"> Получателем субсидии установленного в пункте </w:t>
      </w:r>
      <w:r w:rsidR="00350E98" w:rsidRPr="00350E98">
        <w:rPr>
          <w:sz w:val="24"/>
          <w:szCs w:val="24"/>
        </w:rPr>
        <w:t>2</w:t>
      </w:r>
      <w:r w:rsidR="00350E98">
        <w:rPr>
          <w:sz w:val="24"/>
          <w:szCs w:val="24"/>
        </w:rPr>
        <w:t>.</w:t>
      </w:r>
      <w:r w:rsidR="00146754">
        <w:rPr>
          <w:sz w:val="24"/>
          <w:szCs w:val="24"/>
        </w:rPr>
        <w:t>25</w:t>
      </w:r>
      <w:r>
        <w:rPr>
          <w:sz w:val="24"/>
          <w:szCs w:val="24"/>
        </w:rPr>
        <w:t xml:space="preserve"> настоящего Порядка</w:t>
      </w:r>
      <w:r w:rsidR="00FA31DC">
        <w:rPr>
          <w:sz w:val="24"/>
          <w:szCs w:val="24"/>
        </w:rPr>
        <w:t xml:space="preserve"> количественного</w:t>
      </w:r>
      <w:r>
        <w:rPr>
          <w:sz w:val="24"/>
          <w:szCs w:val="24"/>
        </w:rPr>
        <w:t xml:space="preserve"> значения </w:t>
      </w:r>
      <w:r w:rsidR="00521382">
        <w:rPr>
          <w:sz w:val="24"/>
          <w:szCs w:val="24"/>
        </w:rPr>
        <w:t>результата</w:t>
      </w:r>
      <w:r>
        <w:rPr>
          <w:sz w:val="24"/>
          <w:szCs w:val="24"/>
        </w:rPr>
        <w:t xml:space="preserve"> предоставления Субсидии.</w:t>
      </w:r>
    </w:p>
    <w:p w14:paraId="1E7CCF14" w14:textId="50C824D2" w:rsidR="0061415E" w:rsidRDefault="00107D3A" w:rsidP="009F3B6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2.8</w:t>
      </w:r>
      <w:r w:rsidR="0061415E">
        <w:rPr>
          <w:sz w:val="24"/>
          <w:szCs w:val="24"/>
        </w:rPr>
        <w:t xml:space="preserve">. Предоставление Субсидии осуществляется при </w:t>
      </w:r>
      <w:r w:rsidR="00871272">
        <w:rPr>
          <w:sz w:val="24"/>
          <w:szCs w:val="24"/>
        </w:rPr>
        <w:t>условии наличия</w:t>
      </w:r>
      <w:r w:rsidR="0061415E">
        <w:rPr>
          <w:sz w:val="24"/>
          <w:szCs w:val="24"/>
        </w:rPr>
        <w:t xml:space="preserve"> согласия Получателя субсидии в соответствии с пунктом 5 статьи 78 Бюджетного кодекса Российской Федерации </w:t>
      </w:r>
      <w:r w:rsidR="00521382">
        <w:rPr>
          <w:sz w:val="24"/>
          <w:szCs w:val="24"/>
        </w:rPr>
        <w:t xml:space="preserve">на осуществление </w:t>
      </w:r>
      <w:r w:rsidR="00BF0ECE">
        <w:rPr>
          <w:sz w:val="24"/>
          <w:szCs w:val="24"/>
        </w:rPr>
        <w:t xml:space="preserve">Уполномоченным органом </w:t>
      </w:r>
      <w:r w:rsidR="00521382">
        <w:rPr>
          <w:sz w:val="24"/>
          <w:szCs w:val="24"/>
        </w:rPr>
        <w:t xml:space="preserve">в отношении него  проверок соблюдения порядка и условий предоставления </w:t>
      </w:r>
      <w:r w:rsidR="00BF0ECE">
        <w:rPr>
          <w:sz w:val="24"/>
          <w:szCs w:val="24"/>
        </w:rPr>
        <w:t>Субсидии</w:t>
      </w:r>
      <w:r w:rsidR="00521382">
        <w:rPr>
          <w:sz w:val="24"/>
          <w:szCs w:val="24"/>
        </w:rPr>
        <w:t xml:space="preserve">, в том числе в части достижения </w:t>
      </w:r>
      <w:r w:rsidR="00153BBE">
        <w:rPr>
          <w:sz w:val="24"/>
          <w:szCs w:val="24"/>
        </w:rPr>
        <w:t xml:space="preserve">количественных </w:t>
      </w:r>
      <w:r w:rsidR="00521382">
        <w:rPr>
          <w:sz w:val="24"/>
          <w:szCs w:val="24"/>
        </w:rPr>
        <w:t xml:space="preserve">значений результатов ее предоставления, а также </w:t>
      </w:r>
      <w:r w:rsidR="006C022D">
        <w:rPr>
          <w:sz w:val="24"/>
          <w:szCs w:val="24"/>
        </w:rPr>
        <w:t xml:space="preserve">проведение </w:t>
      </w:r>
      <w:r w:rsidR="00521382">
        <w:rPr>
          <w:sz w:val="24"/>
          <w:szCs w:val="24"/>
        </w:rPr>
        <w:t>проверок органами государственного финансового контроля в соответствии со статьями 268.1</w:t>
      </w:r>
      <w:r w:rsidR="008100DD">
        <w:rPr>
          <w:sz w:val="24"/>
          <w:szCs w:val="24"/>
        </w:rPr>
        <w:t xml:space="preserve"> </w:t>
      </w:r>
      <w:r w:rsidR="00521382">
        <w:rPr>
          <w:sz w:val="24"/>
          <w:szCs w:val="24"/>
        </w:rPr>
        <w:t>и 269.2 Бюджетного кодекса Российской Федерации</w:t>
      </w:r>
      <w:r w:rsidR="009F3B63">
        <w:rPr>
          <w:sz w:val="24"/>
          <w:szCs w:val="24"/>
        </w:rPr>
        <w:t>.</w:t>
      </w:r>
      <w:r w:rsidR="00521382">
        <w:rPr>
          <w:sz w:val="24"/>
          <w:szCs w:val="24"/>
        </w:rPr>
        <w:t xml:space="preserve"> </w:t>
      </w:r>
    </w:p>
    <w:p w14:paraId="1767B19C" w14:textId="0DA3CE40" w:rsidR="0061415E" w:rsidRDefault="00107D3A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61415E">
        <w:rPr>
          <w:sz w:val="24"/>
          <w:szCs w:val="24"/>
        </w:rPr>
        <w:t>. Получатель субсидии должен соответствовать условиям</w:t>
      </w:r>
      <w:r w:rsidR="003E4D66">
        <w:rPr>
          <w:sz w:val="24"/>
          <w:szCs w:val="24"/>
        </w:rPr>
        <w:t xml:space="preserve"> </w:t>
      </w:r>
      <w:r w:rsidR="000D1CD3">
        <w:rPr>
          <w:sz w:val="24"/>
          <w:szCs w:val="24"/>
        </w:rPr>
        <w:t xml:space="preserve">предоставления </w:t>
      </w:r>
      <w:r w:rsidR="003E4D66">
        <w:rPr>
          <w:sz w:val="24"/>
          <w:szCs w:val="24"/>
        </w:rPr>
        <w:t>Субсидии</w:t>
      </w:r>
      <w:r w:rsidR="0061415E">
        <w:rPr>
          <w:sz w:val="24"/>
          <w:szCs w:val="24"/>
        </w:rPr>
        <w:t>, указанным в пунктах 2.</w:t>
      </w:r>
      <w:r w:rsidR="004C7308">
        <w:rPr>
          <w:sz w:val="24"/>
          <w:szCs w:val="24"/>
        </w:rPr>
        <w:t>1</w:t>
      </w:r>
      <w:r w:rsidR="0061415E">
        <w:rPr>
          <w:sz w:val="24"/>
          <w:szCs w:val="24"/>
        </w:rPr>
        <w:t xml:space="preserve"> –</w:t>
      </w:r>
      <w:r w:rsidR="000823C5">
        <w:rPr>
          <w:sz w:val="24"/>
          <w:szCs w:val="24"/>
        </w:rPr>
        <w:t xml:space="preserve"> </w:t>
      </w:r>
      <w:r w:rsidR="004353E1">
        <w:rPr>
          <w:sz w:val="24"/>
          <w:szCs w:val="24"/>
        </w:rPr>
        <w:t>2.8</w:t>
      </w:r>
      <w:r w:rsidR="0061415E" w:rsidRPr="0077580C">
        <w:rPr>
          <w:color w:val="FF0000"/>
          <w:sz w:val="24"/>
          <w:szCs w:val="24"/>
        </w:rPr>
        <w:t xml:space="preserve"> </w:t>
      </w:r>
      <w:r w:rsidR="0061415E">
        <w:rPr>
          <w:sz w:val="24"/>
          <w:szCs w:val="24"/>
        </w:rPr>
        <w:t xml:space="preserve">настоящего Порядка на дату подачи </w:t>
      </w:r>
      <w:r w:rsidR="009F3B63">
        <w:rPr>
          <w:sz w:val="24"/>
          <w:szCs w:val="24"/>
        </w:rPr>
        <w:t>документов и материалов, указанных в пунк</w:t>
      </w:r>
      <w:r w:rsidR="000F6B2E">
        <w:rPr>
          <w:sz w:val="24"/>
          <w:szCs w:val="24"/>
        </w:rPr>
        <w:t>тах 2.18 – 2.18.3</w:t>
      </w:r>
      <w:r w:rsidR="004E2B06">
        <w:rPr>
          <w:sz w:val="24"/>
          <w:szCs w:val="24"/>
        </w:rPr>
        <w:t xml:space="preserve"> н</w:t>
      </w:r>
      <w:r w:rsidR="009F3B63">
        <w:rPr>
          <w:sz w:val="24"/>
          <w:szCs w:val="24"/>
        </w:rPr>
        <w:t xml:space="preserve">астоящего Порядка. </w:t>
      </w:r>
    </w:p>
    <w:p w14:paraId="7C67D096" w14:textId="0427447C" w:rsidR="0056037F" w:rsidRDefault="009F3B63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56037F">
        <w:rPr>
          <w:sz w:val="24"/>
          <w:szCs w:val="24"/>
        </w:rPr>
        <w:t>Проверка Получателя субсидии на соответствие условиям, указанным в абзаце первом настоящего пункта, осуществляется при рассмотрении документов и материалов Получателя субсидии на предмет возможности предоставления Субсидии.</w:t>
      </w:r>
    </w:p>
    <w:p w14:paraId="717AF554" w14:textId="2902D1FB" w:rsidR="00BE0FD9" w:rsidRPr="0056037F" w:rsidRDefault="00BE0FD9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проверке Получателя субсидии на соответствие условиям, </w:t>
      </w:r>
      <w:r w:rsidRPr="0056037F">
        <w:rPr>
          <w:sz w:val="24"/>
          <w:szCs w:val="24"/>
        </w:rPr>
        <w:t>указанным в абзаце первом настоящего пункта</w:t>
      </w:r>
      <w:r>
        <w:rPr>
          <w:sz w:val="24"/>
          <w:szCs w:val="24"/>
        </w:rPr>
        <w:t xml:space="preserve">, при предоставлении Субсидии по результатам завершения отдельного этапа инвестиционного </w:t>
      </w:r>
      <w:r w:rsidR="005326BE">
        <w:rPr>
          <w:sz w:val="24"/>
          <w:szCs w:val="24"/>
        </w:rPr>
        <w:t xml:space="preserve">проекта </w:t>
      </w:r>
      <w:r>
        <w:rPr>
          <w:sz w:val="24"/>
          <w:szCs w:val="24"/>
        </w:rPr>
        <w:t xml:space="preserve">учитываются особенности, установленные </w:t>
      </w:r>
      <w:r w:rsidR="005326BE">
        <w:rPr>
          <w:sz w:val="24"/>
          <w:szCs w:val="24"/>
        </w:rPr>
        <w:br/>
      </w:r>
      <w:r>
        <w:rPr>
          <w:sz w:val="24"/>
          <w:szCs w:val="24"/>
        </w:rPr>
        <w:t xml:space="preserve">в частях   9 – 11 </w:t>
      </w:r>
      <w:r w:rsidR="000D1CD3">
        <w:rPr>
          <w:sz w:val="24"/>
          <w:szCs w:val="24"/>
        </w:rPr>
        <w:t xml:space="preserve">статьи 15 </w:t>
      </w:r>
      <w:r>
        <w:rPr>
          <w:sz w:val="24"/>
          <w:szCs w:val="24"/>
        </w:rPr>
        <w:t xml:space="preserve">Федерального закона. </w:t>
      </w:r>
    </w:p>
    <w:p w14:paraId="70BA3E25" w14:textId="40DB0DEA" w:rsidR="009F3B63" w:rsidRPr="0056037F" w:rsidRDefault="0056037F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56037F">
        <w:rPr>
          <w:sz w:val="24"/>
          <w:szCs w:val="24"/>
        </w:rPr>
        <w:t>2.10. Перечень объектов инфраструктуры, затраты в отношении которых могут быть возмещены путем предоставления Субсидии, а также параметры и способ расчета их свободной мощности утверждены приказом Министерства экономического развития Российской Федерации от 14.12.2020 № 825.</w:t>
      </w:r>
    </w:p>
    <w:p w14:paraId="2EB190D1" w14:textId="1F60F339" w:rsidR="0056037F" w:rsidRDefault="0056037F" w:rsidP="0076425D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56037F">
        <w:rPr>
          <w:sz w:val="24"/>
          <w:szCs w:val="24"/>
        </w:rPr>
        <w:t xml:space="preserve">В целях предоставления Субсидии объекты инфраструктуры должны соответствовать основаниям отнесения объектов инфраструктуры к обеспечивающей или сопутствующей инфраструктуре, установленным в пункте 12 Правил, и критериям соответствия объектов инфраструктуры </w:t>
      </w:r>
      <w:r>
        <w:rPr>
          <w:sz w:val="24"/>
          <w:szCs w:val="24"/>
        </w:rPr>
        <w:t>потребностям инвестиционного проекта, установленным в пункте 13 Правил.</w:t>
      </w:r>
    </w:p>
    <w:p w14:paraId="2BFE0B43" w14:textId="6BE06BD3" w:rsidR="00DC13D2" w:rsidRDefault="00DC13D2" w:rsidP="00441CEB">
      <w:pPr>
        <w:ind w:left="284" w:firstLine="567"/>
        <w:jc w:val="both"/>
        <w:rPr>
          <w:sz w:val="24"/>
          <w:szCs w:val="24"/>
        </w:rPr>
      </w:pPr>
      <w:r w:rsidRPr="00DC13D2">
        <w:rPr>
          <w:sz w:val="24"/>
          <w:szCs w:val="24"/>
        </w:rPr>
        <w:t xml:space="preserve">При подтверждении соответствия объекта инфраструктуры потребностям </w:t>
      </w:r>
      <w:r w:rsidR="00441CEB">
        <w:rPr>
          <w:sz w:val="24"/>
          <w:szCs w:val="24"/>
        </w:rPr>
        <w:t xml:space="preserve">инвестиционного </w:t>
      </w:r>
      <w:r w:rsidRPr="00DC13D2">
        <w:rPr>
          <w:sz w:val="24"/>
          <w:szCs w:val="24"/>
        </w:rPr>
        <w:t>проекта такой объект инфраструктуры должен соответствовать одному из критериев, установленных абзацами вторым и третьим</w:t>
      </w:r>
      <w:r>
        <w:rPr>
          <w:sz w:val="24"/>
          <w:szCs w:val="24"/>
        </w:rPr>
        <w:t xml:space="preserve"> пункта 13 Правил. </w:t>
      </w:r>
      <w:r w:rsidRPr="00DC13D2">
        <w:rPr>
          <w:sz w:val="24"/>
          <w:szCs w:val="24"/>
        </w:rPr>
        <w:t xml:space="preserve">При подтверждении соответствия объекта социальной инфраструктуры потребностям </w:t>
      </w:r>
      <w:r w:rsidR="00441CEB">
        <w:rPr>
          <w:sz w:val="24"/>
          <w:szCs w:val="24"/>
        </w:rPr>
        <w:t xml:space="preserve">инвестиционного </w:t>
      </w:r>
      <w:r w:rsidRPr="00DC13D2">
        <w:rPr>
          <w:sz w:val="24"/>
          <w:szCs w:val="24"/>
        </w:rPr>
        <w:t>проекта критерии, установленные абзацами вто</w:t>
      </w:r>
      <w:r>
        <w:rPr>
          <w:sz w:val="24"/>
          <w:szCs w:val="24"/>
        </w:rPr>
        <w:t>рым и третьим пункта</w:t>
      </w:r>
      <w:r w:rsidR="00441CEB">
        <w:rPr>
          <w:sz w:val="24"/>
          <w:szCs w:val="24"/>
        </w:rPr>
        <w:t xml:space="preserve"> 13 Правил</w:t>
      </w:r>
      <w:r>
        <w:rPr>
          <w:sz w:val="24"/>
          <w:szCs w:val="24"/>
        </w:rPr>
        <w:t>,</w:t>
      </w:r>
      <w:r w:rsidRPr="00DC13D2">
        <w:rPr>
          <w:sz w:val="24"/>
          <w:szCs w:val="24"/>
        </w:rPr>
        <w:t xml:space="preserve"> не применя</w:t>
      </w:r>
      <w:r>
        <w:rPr>
          <w:sz w:val="24"/>
          <w:szCs w:val="24"/>
        </w:rPr>
        <w:t>ют</w:t>
      </w:r>
      <w:r w:rsidRPr="00DC13D2">
        <w:rPr>
          <w:sz w:val="24"/>
          <w:szCs w:val="24"/>
        </w:rPr>
        <w:t>ся.</w:t>
      </w:r>
    </w:p>
    <w:p w14:paraId="0896A9ED" w14:textId="66E54123" w:rsidR="00FA26A9" w:rsidRPr="006372E8" w:rsidRDefault="00FA26A9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Pr="006372E8">
        <w:rPr>
          <w:sz w:val="24"/>
          <w:szCs w:val="24"/>
        </w:rPr>
        <w:t xml:space="preserve">Процессы проектирования, строительства (реконструкции), ввода </w:t>
      </w:r>
      <w:r>
        <w:rPr>
          <w:sz w:val="24"/>
          <w:szCs w:val="24"/>
        </w:rPr>
        <w:t xml:space="preserve">                                   </w:t>
      </w:r>
      <w:r w:rsidRPr="006372E8">
        <w:rPr>
          <w:sz w:val="24"/>
          <w:szCs w:val="24"/>
        </w:rPr>
        <w:t xml:space="preserve">в эксплуатацию объектов сопутствующей инфраструктуры, отношения по созданию которых регулируются законодательством о градостроительной деятельности, должны обеспечивать последующую возможность оформить созданный объект инфраструктуры </w:t>
      </w:r>
      <w:r w:rsidRPr="006372E8">
        <w:rPr>
          <w:sz w:val="24"/>
          <w:szCs w:val="24"/>
        </w:rPr>
        <w:lastRenderedPageBreak/>
        <w:t>в качестве объекта гражданских прав</w:t>
      </w:r>
      <w:r>
        <w:rPr>
          <w:sz w:val="24"/>
          <w:szCs w:val="24"/>
        </w:rPr>
        <w:t xml:space="preserve"> </w:t>
      </w:r>
      <w:r w:rsidRPr="006372E8">
        <w:rPr>
          <w:sz w:val="24"/>
          <w:szCs w:val="24"/>
        </w:rPr>
        <w:t xml:space="preserve">в целях его передачи </w:t>
      </w:r>
      <w:r>
        <w:rPr>
          <w:sz w:val="24"/>
          <w:szCs w:val="24"/>
        </w:rPr>
        <w:t xml:space="preserve">Санкт-Петербургу </w:t>
      </w:r>
      <w:r w:rsidRPr="006372E8">
        <w:rPr>
          <w:sz w:val="24"/>
          <w:szCs w:val="24"/>
        </w:rPr>
        <w:t xml:space="preserve">или регулируемой организации в соответствии с условиями </w:t>
      </w:r>
      <w:r>
        <w:rPr>
          <w:sz w:val="24"/>
          <w:szCs w:val="24"/>
        </w:rPr>
        <w:t>Соглашения</w:t>
      </w:r>
      <w:r w:rsidRPr="006372E8">
        <w:rPr>
          <w:sz w:val="24"/>
          <w:szCs w:val="24"/>
        </w:rPr>
        <w:t xml:space="preserve">. </w:t>
      </w:r>
    </w:p>
    <w:p w14:paraId="17019F0D" w14:textId="377D5B1D" w:rsidR="00FA26A9" w:rsidRDefault="00FA26A9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6372E8">
        <w:rPr>
          <w:sz w:val="24"/>
          <w:szCs w:val="24"/>
        </w:rPr>
        <w:t>Особенности эксплуатации и (или) последующей передачи объектов сопутствующей инфраструктуры в государственную собственность или в собственность регулируемой организации, затраты в отношении которых подлежат возмещ</w:t>
      </w:r>
      <w:r>
        <w:rPr>
          <w:sz w:val="24"/>
          <w:szCs w:val="24"/>
        </w:rPr>
        <w:t xml:space="preserve">ению </w:t>
      </w:r>
      <w:r w:rsidR="00ED06C4">
        <w:rPr>
          <w:sz w:val="24"/>
          <w:szCs w:val="24"/>
        </w:rPr>
        <w:br/>
      </w:r>
      <w:r>
        <w:rPr>
          <w:sz w:val="24"/>
          <w:szCs w:val="24"/>
        </w:rPr>
        <w:t>в соответствии  с настоящим Порядком</w:t>
      </w:r>
      <w:r w:rsidRPr="006372E8">
        <w:rPr>
          <w:sz w:val="24"/>
          <w:szCs w:val="24"/>
        </w:rPr>
        <w:t xml:space="preserve">, устанавливаются договором между </w:t>
      </w:r>
      <w:r>
        <w:rPr>
          <w:sz w:val="24"/>
          <w:szCs w:val="24"/>
        </w:rPr>
        <w:t xml:space="preserve">Получателем субсидии </w:t>
      </w:r>
      <w:r w:rsidRPr="006372E8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Санкт-Петербургом </w:t>
      </w:r>
      <w:r w:rsidRPr="006372E8">
        <w:rPr>
          <w:sz w:val="24"/>
          <w:szCs w:val="24"/>
        </w:rPr>
        <w:t>или регулируемой организацией,</w:t>
      </w:r>
      <w:r w:rsidR="00ED06C4">
        <w:rPr>
          <w:sz w:val="24"/>
          <w:szCs w:val="24"/>
        </w:rPr>
        <w:t xml:space="preserve"> </w:t>
      </w:r>
      <w:r w:rsidR="00ED06C4">
        <w:rPr>
          <w:sz w:val="24"/>
          <w:szCs w:val="24"/>
        </w:rPr>
        <w:br/>
      </w:r>
      <w:r w:rsidRPr="006372E8">
        <w:rPr>
          <w:sz w:val="24"/>
          <w:szCs w:val="24"/>
        </w:rPr>
        <w:t xml:space="preserve">в собственность которого (которой) предполагается передача созданного объекта инфраструктуры для дальнейшей эксплуатации. </w:t>
      </w:r>
    </w:p>
    <w:p w14:paraId="572D632F" w14:textId="3D0C75CC" w:rsidR="009A1DE9" w:rsidRDefault="009A1DE9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Передача объектов сопутствующей инфраструктуры в собственность                           Санкт-Петербурга или собственность </w:t>
      </w:r>
      <w:r w:rsidRPr="006372E8">
        <w:rPr>
          <w:sz w:val="24"/>
          <w:szCs w:val="24"/>
        </w:rPr>
        <w:t>регулируемой организации</w:t>
      </w:r>
      <w:r>
        <w:rPr>
          <w:sz w:val="24"/>
          <w:szCs w:val="24"/>
        </w:rPr>
        <w:t xml:space="preserve"> осуществляется                      на основании подписываемого сторонами договора, указанного в настоящем пункте, акта приема-передачи.</w:t>
      </w:r>
    </w:p>
    <w:p w14:paraId="343F6F2F" w14:textId="77A5668D" w:rsidR="00FA26A9" w:rsidRDefault="00FA26A9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Возмещение затрат в отношении объектов сопутствующей инфраструктуры осуществляется при условии наличия в договоре, указанном в настоящем пункте, обязательства о передаче и принятии таких объектов в собственность Санкт-Петербурга или </w:t>
      </w:r>
      <w:r w:rsidRPr="006372E8">
        <w:rPr>
          <w:sz w:val="24"/>
          <w:szCs w:val="24"/>
        </w:rPr>
        <w:t xml:space="preserve">собственность регулируемой организации, за исключением случая, если реконструкции подлежали объекты сопутствующей инфраструктуры, находящиеся </w:t>
      </w:r>
      <w:r>
        <w:rPr>
          <w:sz w:val="24"/>
          <w:szCs w:val="24"/>
        </w:rPr>
        <w:t xml:space="preserve">                    </w:t>
      </w:r>
      <w:r w:rsidRPr="006372E8">
        <w:rPr>
          <w:sz w:val="24"/>
          <w:szCs w:val="24"/>
        </w:rPr>
        <w:t>в собственности</w:t>
      </w:r>
      <w:r>
        <w:rPr>
          <w:sz w:val="24"/>
          <w:szCs w:val="24"/>
        </w:rPr>
        <w:t xml:space="preserve"> Санкт-Петербурга</w:t>
      </w:r>
      <w:r w:rsidRPr="006372E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</w:t>
      </w:r>
    </w:p>
    <w:p w14:paraId="1F5C3652" w14:textId="7EF9BA26" w:rsidR="009A1DE9" w:rsidRDefault="009A1DE9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2.12. </w:t>
      </w:r>
      <w:r w:rsidR="00C3038D">
        <w:rPr>
          <w:sz w:val="24"/>
          <w:szCs w:val="24"/>
        </w:rPr>
        <w:t>Субсидия на возмещение затрат по нап</w:t>
      </w:r>
      <w:r w:rsidR="00C3766F">
        <w:rPr>
          <w:sz w:val="24"/>
          <w:szCs w:val="24"/>
        </w:rPr>
        <w:t>равлениям, указанным в абзацах третьем, четвертом</w:t>
      </w:r>
      <w:r w:rsidR="00C3038D">
        <w:rPr>
          <w:sz w:val="24"/>
          <w:szCs w:val="24"/>
        </w:rPr>
        <w:t xml:space="preserve"> пункта 2.1 настоящего Порядка</w:t>
      </w:r>
      <w:r w:rsidR="00DA621E">
        <w:rPr>
          <w:sz w:val="24"/>
          <w:szCs w:val="24"/>
        </w:rPr>
        <w:t>,</w:t>
      </w:r>
      <w:r w:rsidR="00C3038D">
        <w:rPr>
          <w:sz w:val="24"/>
          <w:szCs w:val="24"/>
        </w:rPr>
        <w:t xml:space="preserve"> </w:t>
      </w:r>
      <w:r w:rsidR="00DA621E">
        <w:rPr>
          <w:sz w:val="24"/>
          <w:szCs w:val="24"/>
        </w:rPr>
        <w:t>предоставляе</w:t>
      </w:r>
      <w:r w:rsidR="00C3038D" w:rsidRPr="00C3038D">
        <w:rPr>
          <w:sz w:val="24"/>
          <w:szCs w:val="24"/>
        </w:rPr>
        <w:t>тся в целях покрытия части расходов на уплату процентов по кредитам, предоставленным российскими кредитными организациями, госуда</w:t>
      </w:r>
      <w:r w:rsidR="00C3038D">
        <w:rPr>
          <w:sz w:val="24"/>
          <w:szCs w:val="24"/>
        </w:rPr>
        <w:t>рственной корпорацией развития «ВЭБ.РФ»</w:t>
      </w:r>
      <w:r w:rsidR="00C3038D" w:rsidRPr="00C3038D">
        <w:rPr>
          <w:sz w:val="24"/>
          <w:szCs w:val="24"/>
        </w:rPr>
        <w:t>, а также в целях покрытия части расходов на уплату купонного</w:t>
      </w:r>
      <w:r w:rsidR="00670120">
        <w:rPr>
          <w:sz w:val="24"/>
          <w:szCs w:val="24"/>
        </w:rPr>
        <w:t xml:space="preserve"> дохода по облигационным займам                        с учетом особенностей, предусмотренных в пункте 21 Правил. </w:t>
      </w:r>
    </w:p>
    <w:p w14:paraId="5BB16D90" w14:textId="695DFDE2" w:rsidR="00E85675" w:rsidRDefault="00E85675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 В случае создания объекта инфраструктуры на основании договора технологического присоединения </w:t>
      </w:r>
      <w:r w:rsidRPr="00E85675">
        <w:rPr>
          <w:sz w:val="24"/>
          <w:szCs w:val="24"/>
        </w:rPr>
        <w:t>к сетям электро-, и (или) газо-, и (или) тепло-, и (или) водоснабжения и (или)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(технологическому присоединению) к указанным сетям.</w:t>
      </w:r>
      <w:r>
        <w:rPr>
          <w:sz w:val="24"/>
          <w:szCs w:val="24"/>
        </w:rPr>
        <w:t xml:space="preserve">                      </w:t>
      </w:r>
      <w:r w:rsidRPr="00E85675">
        <w:rPr>
          <w:sz w:val="24"/>
          <w:szCs w:val="24"/>
        </w:rPr>
        <w:t xml:space="preserve">В случае отсутствия утвержденных тарифов возмещению подлежат затраты, понесенные </w:t>
      </w:r>
      <w:r>
        <w:rPr>
          <w:sz w:val="24"/>
          <w:szCs w:val="24"/>
        </w:rPr>
        <w:t xml:space="preserve">Получателем субсидии </w:t>
      </w:r>
      <w:r w:rsidRPr="00E85675">
        <w:rPr>
          <w:sz w:val="24"/>
          <w:szCs w:val="24"/>
        </w:rPr>
        <w:t xml:space="preserve">в соответствии с утвержденным индивидуальным проектом </w:t>
      </w:r>
      <w:r>
        <w:rPr>
          <w:sz w:val="24"/>
          <w:szCs w:val="24"/>
        </w:rPr>
        <w:t xml:space="preserve">                   </w:t>
      </w:r>
      <w:r w:rsidRPr="00E85675">
        <w:rPr>
          <w:sz w:val="24"/>
          <w:szCs w:val="24"/>
        </w:rPr>
        <w:t xml:space="preserve">и заключенным договором на подключение (технологическое присоединение) </w:t>
      </w:r>
      <w:r>
        <w:rPr>
          <w:sz w:val="24"/>
          <w:szCs w:val="24"/>
        </w:rPr>
        <w:t xml:space="preserve">                                </w:t>
      </w:r>
      <w:r w:rsidRPr="00E85675">
        <w:rPr>
          <w:sz w:val="24"/>
          <w:szCs w:val="24"/>
        </w:rPr>
        <w:t>к указанным сетям.</w:t>
      </w:r>
    </w:p>
    <w:p w14:paraId="1131563D" w14:textId="4141AA45" w:rsidR="00E85675" w:rsidRDefault="00E85675" w:rsidP="00FA26A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E85675">
        <w:rPr>
          <w:sz w:val="24"/>
          <w:szCs w:val="24"/>
        </w:rPr>
        <w:t xml:space="preserve">В случае создания объекта инфраструктуры на основании договора подключения, технологического присоединения, примыкания к инфраструктуре субъектов естественных монополий, транспортным сетям возмещению подлежат затраты </w:t>
      </w:r>
      <w:r>
        <w:rPr>
          <w:sz w:val="24"/>
          <w:szCs w:val="24"/>
        </w:rPr>
        <w:t xml:space="preserve">                                </w:t>
      </w:r>
      <w:r w:rsidRPr="00E85675">
        <w:rPr>
          <w:sz w:val="24"/>
          <w:szCs w:val="24"/>
        </w:rPr>
        <w:t>в соответствии с заключенными договорами на такое подключение (технологическое присоединение, примыкание).</w:t>
      </w:r>
    </w:p>
    <w:p w14:paraId="2C5F6A83" w14:textId="532CF852" w:rsidR="009C7CD1" w:rsidRDefault="007B7ED0" w:rsidP="009C7C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</w:t>
      </w:r>
      <w:r w:rsidRPr="007B7ED0">
        <w:rPr>
          <w:sz w:val="24"/>
          <w:szCs w:val="24"/>
        </w:rPr>
        <w:t>В отношении</w:t>
      </w:r>
      <w:r w:rsidR="009C7CD1">
        <w:rPr>
          <w:sz w:val="24"/>
          <w:szCs w:val="24"/>
        </w:rPr>
        <w:t xml:space="preserve"> объектов инфраструктуры</w:t>
      </w:r>
      <w:r w:rsidRPr="007B7ED0">
        <w:rPr>
          <w:sz w:val="24"/>
          <w:szCs w:val="24"/>
        </w:rPr>
        <w:t xml:space="preserve">, отношения по созданию которых регулируются законодательством о градостроительной деятельности (объектов капитального строительства, линейных объектов), в качестве подлежащих возмещению принимаются затраты </w:t>
      </w:r>
      <w:r w:rsidR="009C7CD1">
        <w:rPr>
          <w:sz w:val="24"/>
          <w:szCs w:val="24"/>
        </w:rPr>
        <w:t xml:space="preserve">Получателя субсидии, фактически понесенные им при проектировании и строительстве (реконструкции) таких объектов, включенные                              в сметную документацию в соответствии с </w:t>
      </w:r>
      <w:r w:rsidR="009C7CD1" w:rsidRPr="007B7ED0">
        <w:rPr>
          <w:sz w:val="24"/>
          <w:szCs w:val="24"/>
        </w:rPr>
        <w:t>Положением о составе разделов проектной документации и требованиях к их содержанию, утвержденным постановлением Правительства Российской Федера</w:t>
      </w:r>
      <w:r w:rsidR="009C7CD1">
        <w:rPr>
          <w:sz w:val="24"/>
          <w:szCs w:val="24"/>
        </w:rPr>
        <w:t>ции от 16.02.2008 № 87 «</w:t>
      </w:r>
      <w:r w:rsidR="009C7CD1" w:rsidRPr="007B7ED0">
        <w:rPr>
          <w:sz w:val="24"/>
          <w:szCs w:val="24"/>
        </w:rPr>
        <w:t>О составе разделов проектной документаци</w:t>
      </w:r>
      <w:r w:rsidR="009C7CD1">
        <w:rPr>
          <w:sz w:val="24"/>
          <w:szCs w:val="24"/>
        </w:rPr>
        <w:t xml:space="preserve">и и требованиях к их содержанию», </w:t>
      </w:r>
      <w:r w:rsidR="009C7CD1" w:rsidRPr="007B7ED0">
        <w:rPr>
          <w:sz w:val="24"/>
          <w:szCs w:val="24"/>
        </w:rPr>
        <w:t xml:space="preserve">градостроительным законодательством Российской Федерации (в том числе на проведение инженерных изысканий, подготовку проектной документации, технологическое присоединение </w:t>
      </w:r>
      <w:r w:rsidR="009C7CD1">
        <w:rPr>
          <w:sz w:val="24"/>
          <w:szCs w:val="24"/>
        </w:rPr>
        <w:t xml:space="preserve">                        </w:t>
      </w:r>
      <w:r w:rsidR="009C7CD1" w:rsidRPr="007B7ED0">
        <w:rPr>
          <w:sz w:val="24"/>
          <w:szCs w:val="24"/>
        </w:rPr>
        <w:t>к сетям инженерно-технического обеспечения), при условии их подтверждения положительным заключением о проведении</w:t>
      </w:r>
      <w:r w:rsidR="009C7CD1">
        <w:rPr>
          <w:sz w:val="24"/>
          <w:szCs w:val="24"/>
        </w:rPr>
        <w:t xml:space="preserve"> </w:t>
      </w:r>
      <w:r w:rsidR="009C7CD1" w:rsidRPr="007B7ED0">
        <w:rPr>
          <w:sz w:val="24"/>
          <w:szCs w:val="24"/>
        </w:rPr>
        <w:t xml:space="preserve">государственной экспертизы проектной документации и проверки достоверности определения сметной стоимости объекта </w:t>
      </w:r>
      <w:r w:rsidR="009C7CD1" w:rsidRPr="007B7ED0">
        <w:rPr>
          <w:sz w:val="24"/>
          <w:szCs w:val="24"/>
        </w:rPr>
        <w:lastRenderedPageBreak/>
        <w:t xml:space="preserve">инфраструктуры. При этом из объема возмещения исключаются затраты </w:t>
      </w:r>
      <w:r w:rsidR="00D9382F">
        <w:rPr>
          <w:sz w:val="24"/>
          <w:szCs w:val="24"/>
        </w:rPr>
        <w:t xml:space="preserve">Получателя субсидии </w:t>
      </w:r>
      <w:r w:rsidR="009C7CD1" w:rsidRPr="007B7ED0">
        <w:rPr>
          <w:sz w:val="24"/>
          <w:szCs w:val="24"/>
        </w:rPr>
        <w:t>на уплату процентов по кредитным договорам.</w:t>
      </w:r>
    </w:p>
    <w:p w14:paraId="702BF329" w14:textId="4FCC087F" w:rsidR="0036716F" w:rsidRPr="005326BE" w:rsidRDefault="0093665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2.15. </w:t>
      </w:r>
      <w:r w:rsidR="0016542F">
        <w:rPr>
          <w:sz w:val="24"/>
          <w:szCs w:val="24"/>
        </w:rPr>
        <w:t>Размер С</w:t>
      </w:r>
      <w:r w:rsidR="00546268">
        <w:rPr>
          <w:sz w:val="24"/>
          <w:szCs w:val="24"/>
        </w:rPr>
        <w:t xml:space="preserve">убсидии определяется в соответствии с </w:t>
      </w:r>
      <w:r w:rsidR="0016542F">
        <w:rPr>
          <w:sz w:val="24"/>
          <w:szCs w:val="24"/>
        </w:rPr>
        <w:t xml:space="preserve">Приложением </w:t>
      </w:r>
      <w:r w:rsidR="00830494">
        <w:rPr>
          <w:sz w:val="24"/>
          <w:szCs w:val="24"/>
        </w:rPr>
        <w:t xml:space="preserve">№ 1 </w:t>
      </w:r>
      <w:r w:rsidR="00830494">
        <w:rPr>
          <w:sz w:val="24"/>
          <w:szCs w:val="24"/>
        </w:rPr>
        <w:br/>
        <w:t xml:space="preserve">к настоящему Порядку. </w:t>
      </w:r>
    </w:p>
    <w:p w14:paraId="6DD61EC2" w14:textId="5F1D2619" w:rsidR="00D1223F" w:rsidRDefault="0016542F" w:rsidP="00C5609F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определении размера Субсидии</w:t>
      </w:r>
      <w:r w:rsidR="000826E5">
        <w:rPr>
          <w:sz w:val="24"/>
          <w:szCs w:val="24"/>
        </w:rPr>
        <w:t xml:space="preserve"> являются</w:t>
      </w:r>
      <w:r>
        <w:rPr>
          <w:sz w:val="24"/>
          <w:szCs w:val="24"/>
        </w:rPr>
        <w:t xml:space="preserve"> </w:t>
      </w:r>
      <w:r w:rsidR="000826E5">
        <w:rPr>
          <w:sz w:val="24"/>
          <w:szCs w:val="24"/>
        </w:rPr>
        <w:t xml:space="preserve">обязательными к учету </w:t>
      </w:r>
      <w:r w:rsidR="00B3652E">
        <w:rPr>
          <w:sz w:val="24"/>
          <w:szCs w:val="24"/>
        </w:rPr>
        <w:t xml:space="preserve">следующие нормативы возмещения затрат: </w:t>
      </w:r>
    </w:p>
    <w:p w14:paraId="21D1E98F" w14:textId="51ABAFF6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>50 процентов, фактически понесенных затрат</w:t>
      </w:r>
      <w:r>
        <w:rPr>
          <w:sz w:val="24"/>
          <w:szCs w:val="24"/>
        </w:rPr>
        <w:t xml:space="preserve"> на</w:t>
      </w:r>
      <w:r w:rsidRPr="00B3652E">
        <w:rPr>
          <w:sz w:val="24"/>
          <w:szCs w:val="24"/>
        </w:rPr>
        <w:t xml:space="preserve">: </w:t>
      </w:r>
    </w:p>
    <w:p w14:paraId="20B87514" w14:textId="3065A383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B3652E">
        <w:rPr>
          <w:sz w:val="24"/>
          <w:szCs w:val="24"/>
        </w:rPr>
        <w:t>оздание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</w:t>
      </w:r>
      <w:r w:rsidR="00042899">
        <w:rPr>
          <w:sz w:val="24"/>
          <w:szCs w:val="24"/>
        </w:rPr>
        <w:t xml:space="preserve"> государственной </w:t>
      </w:r>
      <w:r w:rsidRPr="00B3652E">
        <w:rPr>
          <w:sz w:val="24"/>
          <w:szCs w:val="24"/>
        </w:rPr>
        <w:t>собственности или собственности регулируемых организаций (включая затраты на технологическое присоединение (примыкание)</w:t>
      </w:r>
      <w:r w:rsidR="00042899">
        <w:rPr>
          <w:sz w:val="24"/>
          <w:szCs w:val="24"/>
        </w:rPr>
        <w:br/>
      </w:r>
      <w:r w:rsidRPr="00B3652E">
        <w:rPr>
          <w:sz w:val="24"/>
          <w:szCs w:val="24"/>
        </w:rPr>
        <w:t xml:space="preserve"> к инженерным и транспортным сетям); </w:t>
      </w:r>
    </w:p>
    <w:p w14:paraId="1CC4475D" w14:textId="5168F9A2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>уплату процентов по кредитам и займам, купонного дохода по облигационным займам, привлеченным для создания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 государственной</w:t>
      </w:r>
      <w:r w:rsidR="00042899"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собственности;</w:t>
      </w:r>
    </w:p>
    <w:p w14:paraId="4CAE8B4C" w14:textId="1D727E05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 xml:space="preserve">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</w:t>
      </w:r>
      <w:r w:rsidR="00046FDA">
        <w:rPr>
          <w:sz w:val="24"/>
          <w:szCs w:val="24"/>
        </w:rPr>
        <w:br/>
      </w:r>
      <w:r w:rsidRPr="00B3652E">
        <w:rPr>
          <w:sz w:val="24"/>
          <w:szCs w:val="24"/>
        </w:rPr>
        <w:t xml:space="preserve">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</w:t>
      </w:r>
      <w:r w:rsidR="00046FDA">
        <w:rPr>
          <w:sz w:val="24"/>
          <w:szCs w:val="24"/>
        </w:rPr>
        <w:br/>
      </w:r>
      <w:r w:rsidRPr="00B3652E">
        <w:rPr>
          <w:sz w:val="24"/>
          <w:szCs w:val="24"/>
        </w:rPr>
        <w:t>не предоставляются иные меры государственной поддержки</w:t>
      </w:r>
      <w:r>
        <w:rPr>
          <w:sz w:val="24"/>
          <w:szCs w:val="24"/>
        </w:rPr>
        <w:t>.</w:t>
      </w:r>
    </w:p>
    <w:p w14:paraId="04D234EB" w14:textId="77AF5DD7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100 </w:t>
      </w:r>
      <w:r w:rsidRPr="00B3652E">
        <w:rPr>
          <w:sz w:val="24"/>
          <w:szCs w:val="24"/>
        </w:rPr>
        <w:t>процентов, фактически понесенных затрат</w:t>
      </w:r>
      <w:r>
        <w:rPr>
          <w:sz w:val="24"/>
          <w:szCs w:val="24"/>
        </w:rPr>
        <w:t xml:space="preserve"> на</w:t>
      </w:r>
      <w:r w:rsidRPr="00B3652E">
        <w:rPr>
          <w:sz w:val="24"/>
          <w:szCs w:val="24"/>
        </w:rPr>
        <w:t xml:space="preserve">: </w:t>
      </w:r>
    </w:p>
    <w:p w14:paraId="40A56078" w14:textId="211F39AF" w:rsid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>создание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 г</w:t>
      </w:r>
      <w:r w:rsidR="00042899">
        <w:rPr>
          <w:sz w:val="24"/>
          <w:szCs w:val="24"/>
        </w:rPr>
        <w:t xml:space="preserve">осударственной </w:t>
      </w:r>
      <w:r w:rsidRPr="00B3652E">
        <w:rPr>
          <w:sz w:val="24"/>
          <w:szCs w:val="24"/>
        </w:rPr>
        <w:t xml:space="preserve">собственности или собственности регулируемых организаций (включая затраты на технологическое присоединение (примыкание) </w:t>
      </w:r>
      <w:r w:rsidR="00DA4F8A">
        <w:rPr>
          <w:sz w:val="24"/>
          <w:szCs w:val="24"/>
        </w:rPr>
        <w:br/>
      </w:r>
      <w:r w:rsidRPr="00B3652E">
        <w:rPr>
          <w:sz w:val="24"/>
          <w:szCs w:val="24"/>
        </w:rPr>
        <w:t>к инженерным и транспортным сетям</w:t>
      </w:r>
      <w:r>
        <w:rPr>
          <w:sz w:val="24"/>
          <w:szCs w:val="24"/>
        </w:rPr>
        <w:t>;</w:t>
      </w:r>
    </w:p>
    <w:p w14:paraId="4B42B77B" w14:textId="4FCD00EE" w:rsidR="00B3652E" w:rsidRP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>уплату процентов по кредитам и займам, купонного дохода по облигационным займам, привлеченным для создания сопутствующей инфраструктуры, необходимой для реализации инвестиционного проекта, в том числе на реконструкцию объектов инфраструктуры,</w:t>
      </w:r>
      <w:r w:rsidR="00042899">
        <w:rPr>
          <w:sz w:val="24"/>
          <w:szCs w:val="24"/>
        </w:rPr>
        <w:t xml:space="preserve"> находящихся в государственной </w:t>
      </w:r>
      <w:r w:rsidRPr="00B3652E">
        <w:rPr>
          <w:sz w:val="24"/>
          <w:szCs w:val="24"/>
        </w:rPr>
        <w:t xml:space="preserve">собственности; </w:t>
      </w:r>
    </w:p>
    <w:p w14:paraId="10D8F33A" w14:textId="77777777" w:rsidR="00B3652E" w:rsidRPr="00B3652E" w:rsidRDefault="00B3652E" w:rsidP="00ED06C4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B3652E">
        <w:rPr>
          <w:sz w:val="24"/>
          <w:szCs w:val="24"/>
        </w:rPr>
        <w:t xml:space="preserve">демонтаж объектов, расположенных на территориях военных городков (в части жилищного строительства). </w:t>
      </w:r>
    </w:p>
    <w:p w14:paraId="040FF8E6" w14:textId="5F935395" w:rsidR="00B3652E" w:rsidRDefault="008E6419" w:rsidP="008E641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этом </w:t>
      </w:r>
      <w:r w:rsidR="00C77D0D">
        <w:rPr>
          <w:sz w:val="24"/>
          <w:szCs w:val="24"/>
        </w:rPr>
        <w:t>Субсидия, предоставленная</w:t>
      </w:r>
      <w:r w:rsidRPr="008E6419">
        <w:rPr>
          <w:sz w:val="24"/>
          <w:szCs w:val="24"/>
        </w:rPr>
        <w:t xml:space="preserve"> с соблюдением </w:t>
      </w:r>
      <w:r>
        <w:rPr>
          <w:sz w:val="24"/>
          <w:szCs w:val="24"/>
        </w:rPr>
        <w:t>нормативов возмещения затрат, указанных в абзацах третьем и седьмом</w:t>
      </w:r>
      <w:r w:rsidR="00C77D0D">
        <w:rPr>
          <w:sz w:val="24"/>
          <w:szCs w:val="24"/>
        </w:rPr>
        <w:t xml:space="preserve"> настоящего пункта, не должна</w:t>
      </w:r>
      <w:r w:rsidRPr="008E6419">
        <w:rPr>
          <w:sz w:val="24"/>
          <w:szCs w:val="24"/>
        </w:rPr>
        <w:t>, в свою очередь, превышать:</w:t>
      </w:r>
      <w:r w:rsidR="00B3652E" w:rsidRPr="00B3652E">
        <w:rPr>
          <w:sz w:val="24"/>
          <w:szCs w:val="24"/>
        </w:rPr>
        <w:t xml:space="preserve"> </w:t>
      </w:r>
    </w:p>
    <w:p w14:paraId="53EA085C" w14:textId="64010BDF" w:rsidR="008E6419" w:rsidRDefault="003D1BF6" w:rsidP="008E641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8E6419">
        <w:rPr>
          <w:sz w:val="24"/>
          <w:szCs w:val="24"/>
        </w:rPr>
        <w:t xml:space="preserve">азмер исчисленных Получателем субсидии для уплаты в бюджет </w:t>
      </w:r>
      <w:r w:rsidR="008E6419">
        <w:rPr>
          <w:sz w:val="24"/>
          <w:szCs w:val="24"/>
        </w:rPr>
        <w:br/>
        <w:t xml:space="preserve">Санкт-Петербурга в соответствующем налоговом периоде сумм налога на прибыль организаций в части подлежащей зачислению в бюджет Санкт-Петербурга, налога </w:t>
      </w:r>
      <w:r w:rsidR="00046FDA">
        <w:rPr>
          <w:sz w:val="24"/>
          <w:szCs w:val="24"/>
        </w:rPr>
        <w:br/>
      </w:r>
      <w:r w:rsidR="008E6419">
        <w:rPr>
          <w:sz w:val="24"/>
          <w:szCs w:val="24"/>
        </w:rPr>
        <w:t>на имущество организаций и земельного налога;</w:t>
      </w:r>
    </w:p>
    <w:p w14:paraId="3C4E48DF" w14:textId="188F993C" w:rsidR="006E2142" w:rsidRDefault="006E2142" w:rsidP="008E6419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6E2142">
        <w:rPr>
          <w:sz w:val="24"/>
          <w:szCs w:val="24"/>
        </w:rPr>
        <w:t>сметную стоимость создания объектов инфраструктуры, отношения по созданию которых регулируются законодательством о градостроительной деятельности,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</w:t>
      </w:r>
      <w:r>
        <w:rPr>
          <w:sz w:val="24"/>
          <w:szCs w:val="24"/>
        </w:rPr>
        <w:t xml:space="preserve"> </w:t>
      </w:r>
      <w:r w:rsidRPr="006E2142">
        <w:rPr>
          <w:sz w:val="24"/>
          <w:szCs w:val="24"/>
        </w:rPr>
        <w:t xml:space="preserve">стоимости объектов инфраструктуры с учетом прогноза индексов-дефляторов, установленных Министерством экономического развития Российской Федерации </w:t>
      </w:r>
      <w:r>
        <w:rPr>
          <w:sz w:val="24"/>
          <w:szCs w:val="24"/>
        </w:rPr>
        <w:br/>
      </w:r>
      <w:r w:rsidRPr="006E2142">
        <w:rPr>
          <w:sz w:val="24"/>
          <w:szCs w:val="24"/>
        </w:rPr>
        <w:t xml:space="preserve">на период создания объектов инфраструктуры, в случае предоставления субсидии </w:t>
      </w:r>
      <w:r>
        <w:rPr>
          <w:sz w:val="24"/>
          <w:szCs w:val="24"/>
        </w:rPr>
        <w:br/>
      </w:r>
      <w:r w:rsidRPr="006E2142">
        <w:rPr>
          <w:sz w:val="24"/>
          <w:szCs w:val="24"/>
        </w:rPr>
        <w:t xml:space="preserve">по направлению, указанному в абзаце </w:t>
      </w:r>
      <w:r w:rsidR="00046FDA">
        <w:rPr>
          <w:sz w:val="24"/>
          <w:szCs w:val="24"/>
        </w:rPr>
        <w:t>втором</w:t>
      </w:r>
      <w:r>
        <w:rPr>
          <w:sz w:val="24"/>
          <w:szCs w:val="24"/>
        </w:rPr>
        <w:t xml:space="preserve"> пункта 2.1 настоящего Порядка, в случае 100-процентного возмещения затрат;</w:t>
      </w:r>
    </w:p>
    <w:p w14:paraId="2995E351" w14:textId="433DA4E7" w:rsidR="00046FDA" w:rsidRDefault="00830F91" w:rsidP="00046FD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</w:t>
      </w:r>
      <w:r w:rsidRPr="00830F91">
        <w:rPr>
          <w:sz w:val="24"/>
          <w:szCs w:val="24"/>
        </w:rPr>
        <w:t>вух третьих ключевой ставки Центрального банка Российской Федерации, действующей на дату уплаты процентов по кредиту, но не более предельного уровня конечной ставки кредитования, рассчитанного в соответствии с Правилами расчета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</w:t>
      </w:r>
      <w:r>
        <w:rPr>
          <w:sz w:val="24"/>
          <w:szCs w:val="24"/>
        </w:rPr>
        <w:t xml:space="preserve"> </w:t>
      </w:r>
      <w:r w:rsidRPr="00830F91">
        <w:rPr>
          <w:sz w:val="24"/>
          <w:szCs w:val="24"/>
        </w:rPr>
        <w:t>договорам лизинга в зависимости от сроков кредитования, а также определения предельного уровня конечной ставки кредитования, при превышении которого субсидирование процентной ставки не осуществляется, утвержденными постановлением Правительст</w:t>
      </w:r>
      <w:r>
        <w:rPr>
          <w:sz w:val="24"/>
          <w:szCs w:val="24"/>
        </w:rPr>
        <w:t>ва Российской Федерации от 20.07.2016 № 702 «</w:t>
      </w:r>
      <w:r w:rsidRPr="00830F9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830F91">
        <w:rPr>
          <w:sz w:val="24"/>
          <w:szCs w:val="24"/>
        </w:rPr>
        <w:t>применении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</w:t>
      </w:r>
      <w:r>
        <w:rPr>
          <w:sz w:val="24"/>
          <w:szCs w:val="24"/>
        </w:rPr>
        <w:t xml:space="preserve">ентной ставки не осуществляется» </w:t>
      </w:r>
      <w:r w:rsidRPr="00830F91">
        <w:rPr>
          <w:sz w:val="24"/>
          <w:szCs w:val="24"/>
        </w:rPr>
        <w:t>(далее - постановление Прав</w:t>
      </w:r>
      <w:r>
        <w:rPr>
          <w:sz w:val="24"/>
          <w:szCs w:val="24"/>
        </w:rPr>
        <w:t>ительства Российской Федерации №</w:t>
      </w:r>
      <w:r w:rsidRPr="00830F91">
        <w:rPr>
          <w:sz w:val="24"/>
          <w:szCs w:val="24"/>
        </w:rPr>
        <w:t xml:space="preserve"> 702), в случае предоставления субсидии по направлению, указанному в абза</w:t>
      </w:r>
      <w:r w:rsidR="00046FDA">
        <w:rPr>
          <w:sz w:val="24"/>
          <w:szCs w:val="24"/>
        </w:rPr>
        <w:t>цах третьем и четвертом пункта 2.1</w:t>
      </w:r>
      <w:r w:rsidRPr="00830F91">
        <w:rPr>
          <w:sz w:val="24"/>
          <w:szCs w:val="24"/>
        </w:rPr>
        <w:t xml:space="preserve"> </w:t>
      </w:r>
      <w:r w:rsidR="00046FDA">
        <w:rPr>
          <w:sz w:val="24"/>
          <w:szCs w:val="24"/>
        </w:rPr>
        <w:t>настоящего Порядка;</w:t>
      </w:r>
      <w:r w:rsidR="00046FDA" w:rsidRPr="00046FDA">
        <w:rPr>
          <w:sz w:val="24"/>
          <w:szCs w:val="24"/>
        </w:rPr>
        <w:t xml:space="preserve">70 процентов базового индикатора, определяемого в соответствии </w:t>
      </w:r>
      <w:r w:rsidR="00397D5A">
        <w:rPr>
          <w:sz w:val="24"/>
          <w:szCs w:val="24"/>
        </w:rPr>
        <w:br/>
      </w:r>
      <w:r w:rsidR="00046FDA" w:rsidRPr="00046FDA">
        <w:rPr>
          <w:sz w:val="24"/>
          <w:szCs w:val="24"/>
        </w:rPr>
        <w:t>с постановлением Прав</w:t>
      </w:r>
      <w:r w:rsidR="00ED06C4">
        <w:rPr>
          <w:sz w:val="24"/>
          <w:szCs w:val="24"/>
        </w:rPr>
        <w:t>ительства Российской Федерации №</w:t>
      </w:r>
      <w:r w:rsidR="00046FDA" w:rsidRPr="00046FDA">
        <w:rPr>
          <w:sz w:val="24"/>
          <w:szCs w:val="24"/>
        </w:rPr>
        <w:t xml:space="preserve"> 702, при возмещении затрат на выплату купонного дохода по облигациям, но не более предельного уровня конечной ставки кредитования, рассчитанного в соответствии с постановлением Прав</w:t>
      </w:r>
      <w:r w:rsidR="003D1BF6">
        <w:rPr>
          <w:sz w:val="24"/>
          <w:szCs w:val="24"/>
        </w:rPr>
        <w:t>ительства Российской Федерации №</w:t>
      </w:r>
      <w:r w:rsidR="00046FDA" w:rsidRPr="00046FDA">
        <w:rPr>
          <w:sz w:val="24"/>
          <w:szCs w:val="24"/>
        </w:rPr>
        <w:t xml:space="preserve"> 702, в случае предоставления субсидии по направлению, указанному</w:t>
      </w:r>
      <w:r w:rsidR="00046FDA">
        <w:rPr>
          <w:sz w:val="24"/>
          <w:szCs w:val="24"/>
        </w:rPr>
        <w:t xml:space="preserve"> в </w:t>
      </w:r>
      <w:r w:rsidR="00046FDA" w:rsidRPr="00830F91">
        <w:rPr>
          <w:sz w:val="24"/>
          <w:szCs w:val="24"/>
        </w:rPr>
        <w:t>абза</w:t>
      </w:r>
      <w:r w:rsidR="00046FDA">
        <w:rPr>
          <w:sz w:val="24"/>
          <w:szCs w:val="24"/>
        </w:rPr>
        <w:t>цах третьем и четвертом пункта 2.1</w:t>
      </w:r>
      <w:r w:rsidR="00046FDA" w:rsidRPr="00830F91">
        <w:rPr>
          <w:sz w:val="24"/>
          <w:szCs w:val="24"/>
        </w:rPr>
        <w:t xml:space="preserve"> </w:t>
      </w:r>
      <w:r w:rsidR="00046FDA">
        <w:rPr>
          <w:sz w:val="24"/>
          <w:szCs w:val="24"/>
        </w:rPr>
        <w:t>настоящего Порядка;</w:t>
      </w:r>
    </w:p>
    <w:p w14:paraId="3836994D" w14:textId="048790E8" w:rsidR="00046FDA" w:rsidRDefault="00046FDA" w:rsidP="00046FD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046FDA">
        <w:rPr>
          <w:sz w:val="24"/>
          <w:szCs w:val="24"/>
        </w:rPr>
        <w:t xml:space="preserve">размер платы за технологическое присоединение к сетям инженерно-технического обеспечения по договорам,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</w:t>
      </w:r>
      <w:r>
        <w:rPr>
          <w:sz w:val="24"/>
          <w:szCs w:val="24"/>
        </w:rPr>
        <w:t xml:space="preserve">государственной власти Санкт-Петербурга </w:t>
      </w:r>
      <w:r w:rsidRPr="00046FDA">
        <w:rPr>
          <w:sz w:val="24"/>
          <w:szCs w:val="24"/>
        </w:rPr>
        <w:t>в области</w:t>
      </w:r>
      <w:r>
        <w:rPr>
          <w:sz w:val="24"/>
          <w:szCs w:val="24"/>
        </w:rPr>
        <w:t xml:space="preserve"> </w:t>
      </w:r>
      <w:r w:rsidRPr="00046FDA">
        <w:rPr>
          <w:sz w:val="24"/>
          <w:szCs w:val="24"/>
        </w:rPr>
        <w:t>государственного регулирования тарифов, или определенный на основании утвержденных такими органами стандартизированных тарифных ставок, а в случае отсутствия утвержденных тарифов - размер платы за технологическ</w:t>
      </w:r>
      <w:r>
        <w:rPr>
          <w:sz w:val="24"/>
          <w:szCs w:val="24"/>
        </w:rPr>
        <w:t xml:space="preserve">ое присоединение </w:t>
      </w:r>
      <w:r>
        <w:rPr>
          <w:sz w:val="24"/>
          <w:szCs w:val="24"/>
        </w:rPr>
        <w:br/>
        <w:t xml:space="preserve">в соответствии </w:t>
      </w:r>
      <w:r w:rsidRPr="00046FDA">
        <w:rPr>
          <w:sz w:val="24"/>
          <w:szCs w:val="24"/>
        </w:rPr>
        <w:t>с заключенным договором на подключение</w:t>
      </w:r>
      <w:r>
        <w:rPr>
          <w:sz w:val="24"/>
          <w:szCs w:val="24"/>
        </w:rPr>
        <w:t xml:space="preserve"> </w:t>
      </w:r>
      <w:r w:rsidRPr="00046FDA">
        <w:rPr>
          <w:sz w:val="24"/>
          <w:szCs w:val="24"/>
        </w:rPr>
        <w:t>(технологическое присоединение) в случае предоставления субсидии по н</w:t>
      </w:r>
      <w:r>
        <w:rPr>
          <w:sz w:val="24"/>
          <w:szCs w:val="24"/>
        </w:rPr>
        <w:t>аправлению, указанному в абзаце втором пункта 2.1 настоящего Порядка;</w:t>
      </w:r>
    </w:p>
    <w:p w14:paraId="50DC70FB" w14:textId="7B136604" w:rsidR="00046FDA" w:rsidRPr="00ED06C4" w:rsidRDefault="00046FDA" w:rsidP="00046FD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046FDA">
        <w:rPr>
          <w:sz w:val="24"/>
          <w:szCs w:val="24"/>
        </w:rPr>
        <w:t xml:space="preserve">размер платы за подключение (технологическое присоединение, примыкание) </w:t>
      </w:r>
      <w:r>
        <w:rPr>
          <w:sz w:val="24"/>
          <w:szCs w:val="24"/>
        </w:rPr>
        <w:br/>
      </w:r>
      <w:r w:rsidRPr="00046FDA">
        <w:rPr>
          <w:sz w:val="24"/>
          <w:szCs w:val="24"/>
        </w:rPr>
        <w:t xml:space="preserve">к инфраструктуре субъектов естественных монополий, транспортным сетям </w:t>
      </w:r>
      <w:r>
        <w:rPr>
          <w:sz w:val="24"/>
          <w:szCs w:val="24"/>
        </w:rPr>
        <w:br/>
      </w:r>
      <w:r w:rsidRPr="00046FDA">
        <w:rPr>
          <w:sz w:val="24"/>
          <w:szCs w:val="24"/>
        </w:rPr>
        <w:t>в соответствии с заключенными договорами на такое подключение (технологическое присоединение, примыкание) в случае предоставления субсидии по направлению, ука</w:t>
      </w:r>
      <w:r>
        <w:rPr>
          <w:sz w:val="24"/>
          <w:szCs w:val="24"/>
        </w:rPr>
        <w:t>занному в абзаце втором пункта 2.1 настоящего Порядка;</w:t>
      </w:r>
      <w:r w:rsidRPr="00046FDA">
        <w:rPr>
          <w:sz w:val="24"/>
          <w:szCs w:val="24"/>
        </w:rPr>
        <w:t xml:space="preserve"> </w:t>
      </w:r>
    </w:p>
    <w:p w14:paraId="27D24FA9" w14:textId="1989E0D5" w:rsidR="0086734C" w:rsidRPr="0086734C" w:rsidRDefault="0086734C" w:rsidP="00046FD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ED06C4">
        <w:rPr>
          <w:sz w:val="24"/>
          <w:szCs w:val="24"/>
        </w:rPr>
        <w:t xml:space="preserve">сметную стоимость создания объектов инфраструктуры, отношения по созданию которых регулируются законодательством о градостроительной деятельности (в том числе законодательством Российской Федерации в соответствующей отрасли экономики), за исключением законодательства о градостроительной деятельности, </w:t>
      </w:r>
      <w:r>
        <w:rPr>
          <w:sz w:val="24"/>
          <w:szCs w:val="24"/>
        </w:rPr>
        <w:br/>
      </w:r>
      <w:r w:rsidRPr="00ED06C4">
        <w:rPr>
          <w:sz w:val="24"/>
          <w:szCs w:val="24"/>
        </w:rPr>
        <w:t xml:space="preserve">в случае предоставления субсидии по направлению, </w:t>
      </w:r>
      <w:r>
        <w:rPr>
          <w:sz w:val="24"/>
          <w:szCs w:val="24"/>
        </w:rPr>
        <w:t xml:space="preserve">указанному в абзаце третьем пункта 2.1 настоящего Порядка, </w:t>
      </w:r>
      <w:r w:rsidRPr="0086734C">
        <w:rPr>
          <w:sz w:val="24"/>
          <w:szCs w:val="24"/>
        </w:rPr>
        <w:t>в случае 100-процентного возмещения затрат.</w:t>
      </w:r>
    </w:p>
    <w:p w14:paraId="26B8F9A2" w14:textId="1D21C938" w:rsidR="00D60C2C" w:rsidRDefault="00D60C2C" w:rsidP="00D60C2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2.16. </w:t>
      </w:r>
      <w:r w:rsidR="000137F1">
        <w:rPr>
          <w:sz w:val="24"/>
          <w:szCs w:val="24"/>
        </w:rPr>
        <w:t xml:space="preserve">При составлении проекта бюджета Санкт-Петербурга на текущий финансовый год и на плановый период, а также определении объёма Субсидии учитываются прогнозируемые значения поступлений в бюджет Санкт-Петербурга налога на прибыль организаций, в части зачисляемой в бюджет Санкт-Петербурга, налога на имущество организаций, земельного налога в связи с реализацией инвестиционного проекта. </w:t>
      </w:r>
    </w:p>
    <w:p w14:paraId="5372CDED" w14:textId="6A3B434B" w:rsidR="000137F1" w:rsidRDefault="000137F1" w:rsidP="000137F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прогнозируемые значения поступлений в бюджет Санкт-Петербурга налога </w:t>
      </w:r>
      <w:r w:rsidR="00ED06C4">
        <w:rPr>
          <w:sz w:val="24"/>
          <w:szCs w:val="24"/>
        </w:rPr>
        <w:br/>
      </w:r>
      <w:r>
        <w:rPr>
          <w:sz w:val="24"/>
          <w:szCs w:val="24"/>
        </w:rPr>
        <w:t xml:space="preserve">на прибыль организаций, в части зачисляемой в бюджет Санкт-Петербурга, налога </w:t>
      </w:r>
      <w:r w:rsidR="00ED06C4">
        <w:rPr>
          <w:sz w:val="24"/>
          <w:szCs w:val="24"/>
        </w:rPr>
        <w:br/>
      </w:r>
      <w:r>
        <w:rPr>
          <w:sz w:val="24"/>
          <w:szCs w:val="24"/>
        </w:rPr>
        <w:t xml:space="preserve">на имущество организаций, земельного налога в связи с реализацией инвестиционного проекта </w:t>
      </w:r>
      <w:r w:rsidR="00CC119A">
        <w:rPr>
          <w:sz w:val="24"/>
          <w:szCs w:val="24"/>
        </w:rPr>
        <w:t xml:space="preserve">подлежит </w:t>
      </w:r>
      <w:r w:rsidR="00CC119A" w:rsidRPr="00CC119A">
        <w:rPr>
          <w:sz w:val="24"/>
          <w:szCs w:val="24"/>
        </w:rPr>
        <w:t xml:space="preserve">ежегодной корректировке на основании данных, представляемых </w:t>
      </w:r>
      <w:r w:rsidR="00CC119A">
        <w:rPr>
          <w:sz w:val="24"/>
          <w:szCs w:val="24"/>
        </w:rPr>
        <w:lastRenderedPageBreak/>
        <w:t>Получателем субсидии</w:t>
      </w:r>
      <w:r w:rsidR="00CC119A" w:rsidRPr="00CC119A">
        <w:rPr>
          <w:sz w:val="24"/>
          <w:szCs w:val="24"/>
        </w:rPr>
        <w:t xml:space="preserve">, сформированных с учетом фактической динамики платежей </w:t>
      </w:r>
      <w:r w:rsidR="00CC119A">
        <w:rPr>
          <w:sz w:val="24"/>
          <w:szCs w:val="24"/>
        </w:rPr>
        <w:br/>
      </w:r>
      <w:r w:rsidR="00CC119A" w:rsidRPr="00CC119A">
        <w:rPr>
          <w:sz w:val="24"/>
          <w:szCs w:val="24"/>
        </w:rPr>
        <w:t>за предыдущие периоды, с введением скорректированных данных в систему "Капиталовложения".</w:t>
      </w:r>
    </w:p>
    <w:p w14:paraId="5037F8C8" w14:textId="77777777" w:rsidR="00CC119A" w:rsidRDefault="00CC119A" w:rsidP="00CC119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прогнозных значений, сформированных в соответствии с настоящим пунктом, Уполномоченный орган в срок до 20 июля года, предшествующего году начала выплаты Субсидии, направляет в Комитет финансов Санкт-Петербурга предложение                  в проект бюджета Санкт-Петербурга на соответствующий финансовый год                                        и на плановый период с указанием объема Субсидии и Получателя субсидии. </w:t>
      </w:r>
    </w:p>
    <w:p w14:paraId="7A4BE54B" w14:textId="77777777" w:rsidR="00ED06C4" w:rsidRDefault="00CC119A" w:rsidP="009C7C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до истечения срока возмещения затрат или исчерпания суммы затрат, подлежащих возмещению (в зависимости от того, какая дата наступит ранее). Не позднее 30 апреля года, следующего за последним годом, в котором осуществлялось предоставление Субсидии, Уполномоченный орган осуществляет окончательную корректировку размера Субсидии, предоставленной за весь срок                          ее предоставления, с учетом сведений об уплаченных Получателем субсидии суммах налога на прибыль организаций, в части зачисляемой в бюджет Санкт-Петербурга, налога на имущество организаций, земельного налога в связи с реализацией инвестиционного проекта</w:t>
      </w:r>
      <w:r w:rsidR="00156198">
        <w:rPr>
          <w:sz w:val="24"/>
          <w:szCs w:val="24"/>
        </w:rPr>
        <w:t>, а также сведений о полученных им иных мерах поддержки, источником финансирования которых выступили средства бюджетов бюджетной системы Российской Федерации</w:t>
      </w:r>
      <w:r>
        <w:rPr>
          <w:sz w:val="24"/>
          <w:szCs w:val="24"/>
        </w:rPr>
        <w:t xml:space="preserve">. </w:t>
      </w:r>
    </w:p>
    <w:p w14:paraId="357BD1FA" w14:textId="5E30341B" w:rsidR="00D1223F" w:rsidRDefault="00D770AE" w:rsidP="009C7C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2.17</w:t>
      </w:r>
      <w:r w:rsidR="00936657">
        <w:rPr>
          <w:sz w:val="24"/>
          <w:szCs w:val="24"/>
        </w:rPr>
        <w:t xml:space="preserve">.  </w:t>
      </w:r>
      <w:r w:rsidR="00830494">
        <w:rPr>
          <w:sz w:val="24"/>
          <w:szCs w:val="24"/>
        </w:rPr>
        <w:t>Размер С</w:t>
      </w:r>
      <w:r>
        <w:rPr>
          <w:sz w:val="24"/>
          <w:szCs w:val="24"/>
        </w:rPr>
        <w:t>убсидии подлежит уменьшению (корректировке) в случае:</w:t>
      </w:r>
    </w:p>
    <w:p w14:paraId="57DE5943" w14:textId="4206DB4E" w:rsidR="00D770AE" w:rsidRDefault="00D770AE" w:rsidP="009C7C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использования средств бюджетов бюджетной системы Российской Федерации                   в качестве источника финансового обеспечения иных мер поддержки Получателя субсидий</w:t>
      </w:r>
      <w:r w:rsidRPr="00D770AE">
        <w:rPr>
          <w:sz w:val="24"/>
          <w:szCs w:val="24"/>
        </w:rPr>
        <w:t xml:space="preserve"> </w:t>
      </w:r>
      <w:r>
        <w:rPr>
          <w:sz w:val="24"/>
          <w:szCs w:val="24"/>
        </w:rPr>
        <w:t>на объем таких средств;</w:t>
      </w:r>
    </w:p>
    <w:p w14:paraId="08E1FABB" w14:textId="1C180C24" w:rsidR="00D770AE" w:rsidRDefault="00D770AE" w:rsidP="009C7CD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возмещения причиненного Получателю субсидии реального ущерба вследствие применения к нему актов (решений), указанных в части 3 статьи 9 Федерального закона, без учета особенностей их применения, определённых статьей 12 Федерального закона, на объем таких средств; </w:t>
      </w:r>
    </w:p>
    <w:p w14:paraId="61967B85" w14:textId="390D5D7B" w:rsidR="00D770AE" w:rsidRDefault="00D770AE" w:rsidP="006A4D55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r w:rsidR="009C4F23">
        <w:rPr>
          <w:sz w:val="24"/>
          <w:szCs w:val="24"/>
        </w:rPr>
        <w:t xml:space="preserve">изменения прогноза объемов, планируемых к уплате </w:t>
      </w:r>
      <w:r w:rsidR="006A4D55">
        <w:rPr>
          <w:sz w:val="24"/>
          <w:szCs w:val="24"/>
        </w:rPr>
        <w:t xml:space="preserve">сумм налога </w:t>
      </w:r>
      <w:r w:rsidR="006A4D55">
        <w:rPr>
          <w:sz w:val="24"/>
          <w:szCs w:val="24"/>
        </w:rPr>
        <w:br/>
        <w:t xml:space="preserve">на прибыль организаций, в части зачисляемой в бюджет Санкт-Петербурга, налога </w:t>
      </w:r>
      <w:r w:rsidR="006A4D55">
        <w:rPr>
          <w:sz w:val="24"/>
          <w:szCs w:val="24"/>
        </w:rPr>
        <w:br/>
        <w:t>на имущество организаций, земельного налога</w:t>
      </w:r>
      <w:r w:rsidR="009C4F23">
        <w:rPr>
          <w:sz w:val="24"/>
          <w:szCs w:val="24"/>
        </w:rPr>
        <w:t>, связанных с реализацией инвестиционного проекта, являющегося предметом Соглашения</w:t>
      </w:r>
      <w:r w:rsidR="00AD55BA">
        <w:rPr>
          <w:sz w:val="24"/>
          <w:szCs w:val="24"/>
        </w:rPr>
        <w:t>,</w:t>
      </w:r>
      <w:r w:rsidR="009C4F23">
        <w:rPr>
          <w:sz w:val="24"/>
          <w:szCs w:val="24"/>
        </w:rPr>
        <w:t xml:space="preserve"> на разницу между предыдущим и актуальным прогнозами. </w:t>
      </w:r>
    </w:p>
    <w:p w14:paraId="78EAF099" w14:textId="39E17317" w:rsidR="007E6017" w:rsidRPr="00AD55BA" w:rsidRDefault="0042421B" w:rsidP="007E601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r w:rsidR="00AD55BA">
        <w:rPr>
          <w:sz w:val="24"/>
          <w:szCs w:val="24"/>
        </w:rPr>
        <w:t>поступления</w:t>
      </w:r>
      <w:r w:rsidR="007E6017">
        <w:rPr>
          <w:sz w:val="24"/>
          <w:szCs w:val="24"/>
        </w:rPr>
        <w:t xml:space="preserve"> в связи с реализацией инвестиционного проекта</w:t>
      </w:r>
      <w:r w:rsidR="00AD55BA">
        <w:rPr>
          <w:sz w:val="24"/>
          <w:szCs w:val="24"/>
        </w:rPr>
        <w:t xml:space="preserve"> </w:t>
      </w:r>
      <w:r w:rsidR="007E6017">
        <w:rPr>
          <w:sz w:val="24"/>
          <w:szCs w:val="24"/>
        </w:rPr>
        <w:t xml:space="preserve">налога </w:t>
      </w:r>
      <w:r w:rsidR="007E6017">
        <w:rPr>
          <w:sz w:val="24"/>
          <w:szCs w:val="24"/>
        </w:rPr>
        <w:br/>
        <w:t xml:space="preserve">на прибыль организаций, в части зачисляемой в бюджет Санкт-Петербурга, налога </w:t>
      </w:r>
      <w:r w:rsidR="007E6017">
        <w:rPr>
          <w:sz w:val="24"/>
          <w:szCs w:val="24"/>
        </w:rPr>
        <w:br/>
        <w:t xml:space="preserve">на имущество организаций, земельного налога в бюджет Санкт-Петербурга </w:t>
      </w:r>
      <w:r w:rsidR="007E6017">
        <w:rPr>
          <w:sz w:val="24"/>
          <w:szCs w:val="24"/>
        </w:rPr>
        <w:br/>
        <w:t xml:space="preserve">за год, предшествующий году, в котором предоставляется Субсидия, в объеме меньшем, чем указано в прогнозе объемов, планируемых к уплате налогов  и иных обязательных платежей, связанных с реализацией инвестиционного проекта, являющегося предметом Соглашения, на разницу между прогнозируемым объемом и фактически уплаченным объемом  в соответствующем году налогов и иных обязательных платежей в бюджет Санкт-Петербурга.  </w:t>
      </w:r>
    </w:p>
    <w:p w14:paraId="18FD55F4" w14:textId="0666D63E" w:rsidR="003E73AB" w:rsidRPr="00887495" w:rsidRDefault="00784C06" w:rsidP="003E73A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2.18</w:t>
      </w:r>
      <w:r w:rsidR="00C27849" w:rsidRPr="00887495">
        <w:rPr>
          <w:sz w:val="24"/>
          <w:szCs w:val="24"/>
        </w:rPr>
        <w:t>.</w:t>
      </w:r>
      <w:r w:rsidR="00DA621E" w:rsidRPr="00887495">
        <w:rPr>
          <w:sz w:val="24"/>
          <w:szCs w:val="24"/>
        </w:rPr>
        <w:t xml:space="preserve"> В целях подготовки </w:t>
      </w:r>
      <w:r w:rsidR="00BF0ECE" w:rsidRPr="00887495">
        <w:rPr>
          <w:sz w:val="24"/>
          <w:szCs w:val="24"/>
        </w:rPr>
        <w:t>Уполномоченным органом</w:t>
      </w:r>
      <w:r w:rsidR="00C6698D" w:rsidRPr="00887495">
        <w:rPr>
          <w:sz w:val="24"/>
          <w:szCs w:val="24"/>
        </w:rPr>
        <w:t xml:space="preserve"> </w:t>
      </w:r>
      <w:r w:rsidR="00482D88" w:rsidRPr="00887495">
        <w:rPr>
          <w:sz w:val="24"/>
          <w:szCs w:val="24"/>
        </w:rPr>
        <w:t xml:space="preserve">решения </w:t>
      </w:r>
      <w:r w:rsidR="00C6698D" w:rsidRPr="00887495">
        <w:rPr>
          <w:sz w:val="24"/>
          <w:szCs w:val="24"/>
        </w:rPr>
        <w:t xml:space="preserve">о возможности (невозможности) предоставления Субсидии </w:t>
      </w:r>
      <w:r>
        <w:rPr>
          <w:sz w:val="24"/>
          <w:szCs w:val="24"/>
        </w:rPr>
        <w:t>Получатель субсидии не позднее трех</w:t>
      </w:r>
      <w:r w:rsidR="00C6698D" w:rsidRPr="00887495">
        <w:rPr>
          <w:sz w:val="24"/>
          <w:szCs w:val="24"/>
        </w:rPr>
        <w:t xml:space="preserve"> лет </w:t>
      </w:r>
      <w:r w:rsidR="003E73AB" w:rsidRPr="00887495">
        <w:rPr>
          <w:sz w:val="24"/>
          <w:szCs w:val="24"/>
        </w:rPr>
        <w:t xml:space="preserve">                   </w:t>
      </w:r>
      <w:r w:rsidR="00C6698D" w:rsidRPr="00887495">
        <w:rPr>
          <w:sz w:val="24"/>
          <w:szCs w:val="24"/>
        </w:rPr>
        <w:t>со дня, когда все имущественные права, возникшие в рамках реализации инвестиционного проекта и подлежащие государственной регистрации, зарегистрированы в соответствии с законодательством Российской Федерации, осуществлена регистрация результатов интеллектуальной деятельности и (</w:t>
      </w:r>
      <w:r>
        <w:rPr>
          <w:sz w:val="24"/>
          <w:szCs w:val="24"/>
        </w:rPr>
        <w:t>или) приравненных к ним средств</w:t>
      </w:r>
      <w:r w:rsidR="00C6698D" w:rsidRPr="00887495">
        <w:rPr>
          <w:sz w:val="24"/>
          <w:szCs w:val="24"/>
        </w:rPr>
        <w:t xml:space="preserve"> индивидуализации (если применимо), а также все объекты недвижимого имущества созданы (построены) либо реконструированы и (или) модернизированы, если инвестиционным проектом предполагается создание (строительство) либо реконструкция и (или) модернизация объектов недвижимого имущества, и введены в эксплуатацию </w:t>
      </w:r>
      <w:r w:rsidR="003E73AB" w:rsidRPr="00887495">
        <w:rPr>
          <w:sz w:val="24"/>
          <w:szCs w:val="24"/>
        </w:rPr>
        <w:t>в соответствии с законодательством Росси</w:t>
      </w:r>
      <w:r>
        <w:rPr>
          <w:sz w:val="24"/>
          <w:szCs w:val="24"/>
        </w:rPr>
        <w:t>йской Федерации или не позднее трех</w:t>
      </w:r>
      <w:r w:rsidR="003E73AB" w:rsidRPr="00887495">
        <w:rPr>
          <w:sz w:val="24"/>
          <w:szCs w:val="24"/>
        </w:rPr>
        <w:t xml:space="preserve"> лет со дня завершения этапа реализации </w:t>
      </w:r>
      <w:r w:rsidR="003E73AB" w:rsidRPr="00887495">
        <w:rPr>
          <w:sz w:val="24"/>
          <w:szCs w:val="24"/>
        </w:rPr>
        <w:lastRenderedPageBreak/>
        <w:t>инвестиционного проекта, предусмотренного Соглашением, при соблюдении условий, предусмотренных частями 9 – 11 статьи 15 Федерального закона, до 1 апреля года, предш</w:t>
      </w:r>
      <w:r w:rsidR="00830494">
        <w:rPr>
          <w:sz w:val="24"/>
          <w:szCs w:val="24"/>
        </w:rPr>
        <w:t>ествующего году предоставления С</w:t>
      </w:r>
      <w:r w:rsidR="003E73AB" w:rsidRPr="00887495">
        <w:rPr>
          <w:sz w:val="24"/>
          <w:szCs w:val="24"/>
        </w:rPr>
        <w:t xml:space="preserve">убсидии, направляет  </w:t>
      </w:r>
      <w:r w:rsidR="00BF0ECE" w:rsidRPr="00887495">
        <w:rPr>
          <w:sz w:val="24"/>
          <w:szCs w:val="24"/>
        </w:rPr>
        <w:t xml:space="preserve">в Уполномоченный орган </w:t>
      </w:r>
      <w:r w:rsidR="003E73AB" w:rsidRPr="00887495">
        <w:rPr>
          <w:sz w:val="24"/>
          <w:szCs w:val="24"/>
        </w:rPr>
        <w:t>следующие документы</w:t>
      </w:r>
      <w:r>
        <w:rPr>
          <w:sz w:val="24"/>
          <w:szCs w:val="24"/>
        </w:rPr>
        <w:t>:</w:t>
      </w:r>
    </w:p>
    <w:p w14:paraId="54DA53CF" w14:textId="3498595D" w:rsidR="00C27849" w:rsidRDefault="00784C06" w:rsidP="003E73A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2.18.1</w:t>
      </w:r>
      <w:r w:rsidR="00C27849" w:rsidRPr="00887495">
        <w:rPr>
          <w:sz w:val="24"/>
          <w:szCs w:val="24"/>
        </w:rPr>
        <w:t xml:space="preserve">. </w:t>
      </w:r>
      <w:r w:rsidR="00D15231" w:rsidRPr="00887495">
        <w:rPr>
          <w:sz w:val="24"/>
          <w:szCs w:val="24"/>
        </w:rPr>
        <w:t xml:space="preserve">В случае предоставления Субсидии в целях </w:t>
      </w:r>
      <w:r w:rsidR="001E236B" w:rsidRPr="00887495">
        <w:rPr>
          <w:sz w:val="24"/>
          <w:szCs w:val="24"/>
        </w:rPr>
        <w:t>возмещения затрат</w:t>
      </w:r>
      <w:r w:rsidR="001E236B" w:rsidRPr="002F574A">
        <w:rPr>
          <w:sz w:val="24"/>
          <w:szCs w:val="24"/>
        </w:rPr>
        <w:t xml:space="preserve">                                    </w:t>
      </w:r>
      <w:r w:rsidR="001E236B">
        <w:rPr>
          <w:sz w:val="24"/>
          <w:szCs w:val="24"/>
        </w:rPr>
        <w:t xml:space="preserve">по направлению, указанному в абзаце втором пункта 2.1 настоящего Порядка: </w:t>
      </w:r>
    </w:p>
    <w:p w14:paraId="41E6F0C7" w14:textId="7CF2D2D0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9C6032">
        <w:rPr>
          <w:rFonts w:ascii="Times New Roman" w:hAnsi="Times New Roman" w:cs="Times New Roman"/>
          <w:sz w:val="24"/>
        </w:rPr>
        <w:t>заявление о соответствии создаваемых (созданных) объект</w:t>
      </w:r>
      <w:r w:rsidR="00EB0912">
        <w:rPr>
          <w:rFonts w:ascii="Times New Roman" w:hAnsi="Times New Roman" w:cs="Times New Roman"/>
          <w:sz w:val="24"/>
        </w:rPr>
        <w:t>ов инфраструктуры потребностям и</w:t>
      </w:r>
      <w:r w:rsidRPr="009C6032">
        <w:rPr>
          <w:rFonts w:ascii="Times New Roman" w:hAnsi="Times New Roman" w:cs="Times New Roman"/>
          <w:sz w:val="24"/>
        </w:rPr>
        <w:t xml:space="preserve">нвестиционного проекта (в свободной </w:t>
      </w:r>
      <w:r w:rsidRPr="00A72FFA">
        <w:rPr>
          <w:rFonts w:ascii="Times New Roman" w:hAnsi="Times New Roman" w:cs="Times New Roman"/>
          <w:sz w:val="24"/>
        </w:rPr>
        <w:t xml:space="preserve">форме) с указанием объектов инфраструктуры, затраты на которые планируется возместить, с отнесением </w:t>
      </w: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Pr="00A72FFA">
        <w:rPr>
          <w:rFonts w:ascii="Times New Roman" w:hAnsi="Times New Roman" w:cs="Times New Roman"/>
          <w:sz w:val="24"/>
        </w:rPr>
        <w:t>их к обеспечивающей или сопутствующей инфраструктуре, указанием конечного балансодержателя объекта инфраструктуры, предполагаемой даты начала предоставления Субсидии, прогнозируемой общей суммы затрат, подлежащих возмещению, с разбивкой по годам на планируемый срок получения Субсидии, подписанное руководи</w:t>
      </w:r>
      <w:r w:rsidR="000B6136">
        <w:rPr>
          <w:rFonts w:ascii="Times New Roman" w:hAnsi="Times New Roman" w:cs="Times New Roman"/>
          <w:sz w:val="24"/>
        </w:rPr>
        <w:t>телем</w:t>
      </w:r>
      <w:r w:rsidR="00BE575D">
        <w:rPr>
          <w:rFonts w:ascii="Times New Roman" w:hAnsi="Times New Roman" w:cs="Times New Roman"/>
          <w:sz w:val="24"/>
        </w:rPr>
        <w:t xml:space="preserve"> Получателя субсидии;</w:t>
      </w:r>
    </w:p>
    <w:p w14:paraId="53AFD0D1" w14:textId="6CED4BD8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паспорт объекта инфраструктуры с указанием предполагаемого места расположения, наименования объекта инфраструктуры, площади строящегося (реконструируемого) объекта инфраструктуры, ориентировочной стоимости объекта инфраструктуры, его мощности, календарного плана работ, включающего ключевые события, с указанием сроков ввода в действие основных мощностей (по усмот</w:t>
      </w:r>
      <w:r w:rsidR="000B6136">
        <w:rPr>
          <w:rFonts w:ascii="Times New Roman" w:hAnsi="Times New Roman" w:cs="Times New Roman"/>
          <w:sz w:val="24"/>
        </w:rPr>
        <w:t xml:space="preserve">рению </w:t>
      </w:r>
      <w:r w:rsidR="00BE575D">
        <w:rPr>
          <w:rFonts w:ascii="Times New Roman" w:hAnsi="Times New Roman" w:cs="Times New Roman"/>
          <w:sz w:val="24"/>
        </w:rPr>
        <w:t xml:space="preserve">Получателя субсидии </w:t>
      </w:r>
      <w:r w:rsidRPr="00A72FFA">
        <w:rPr>
          <w:rFonts w:ascii="Times New Roman" w:hAnsi="Times New Roman" w:cs="Times New Roman"/>
          <w:sz w:val="24"/>
        </w:rPr>
        <w:t>могут быть указаны иные параметры (показатели) создаваемого объекта инфраструктуры) по форме, утвержденной Министерством экономического развития Российской Федерации;</w:t>
      </w:r>
    </w:p>
    <w:p w14:paraId="1AEAC98E" w14:textId="253959F9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подтверждение расчета сметной сто</w:t>
      </w:r>
      <w:r w:rsidR="000B6136">
        <w:rPr>
          <w:rFonts w:ascii="Times New Roman" w:hAnsi="Times New Roman" w:cs="Times New Roman"/>
          <w:sz w:val="24"/>
        </w:rPr>
        <w:t>имости объектов инфраструктуры и</w:t>
      </w:r>
      <w:r w:rsidRPr="00A72FFA">
        <w:rPr>
          <w:rFonts w:ascii="Times New Roman" w:hAnsi="Times New Roman" w:cs="Times New Roman"/>
          <w:sz w:val="24"/>
        </w:rPr>
        <w:t>нвестиционного проекта, отношения по созданию которого регулируются законодательством о градостроител</w:t>
      </w:r>
      <w:r w:rsidR="00AC1FEF">
        <w:rPr>
          <w:rFonts w:ascii="Times New Roman" w:hAnsi="Times New Roman" w:cs="Times New Roman"/>
          <w:sz w:val="24"/>
        </w:rPr>
        <w:t>ьной деятельности, положительное заключение</w:t>
      </w:r>
      <w:r>
        <w:rPr>
          <w:rFonts w:ascii="Times New Roman" w:hAnsi="Times New Roman" w:cs="Times New Roman"/>
          <w:sz w:val="24"/>
        </w:rPr>
        <w:t xml:space="preserve">                  </w:t>
      </w:r>
      <w:r w:rsidRPr="00A72FFA">
        <w:rPr>
          <w:rFonts w:ascii="Times New Roman" w:hAnsi="Times New Roman" w:cs="Times New Roman"/>
          <w:sz w:val="24"/>
        </w:rPr>
        <w:t xml:space="preserve">о проведении государственной экспертизы проектной документации объекта инфраструктуры и проверки достоверности определения его сметной стоимости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A72FFA">
        <w:rPr>
          <w:rFonts w:ascii="Times New Roman" w:hAnsi="Times New Roman" w:cs="Times New Roman"/>
          <w:sz w:val="24"/>
        </w:rPr>
        <w:t>(в случае создания объекта инфраструктуры в соответствии с частью 20 статьи 15 Федерального закона представление документов не требуется);</w:t>
      </w:r>
    </w:p>
    <w:p w14:paraId="3C430814" w14:textId="063382A2" w:rsidR="001E236B" w:rsidRPr="00A72FFA" w:rsidRDefault="00AC1FEF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положительное заключение</w:t>
      </w:r>
      <w:r w:rsidR="001E236B" w:rsidRPr="00A72FFA">
        <w:rPr>
          <w:rFonts w:ascii="Times New Roman" w:hAnsi="Times New Roman" w:cs="Times New Roman"/>
          <w:sz w:val="24"/>
        </w:rPr>
        <w:t xml:space="preserve"> о проведении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14:paraId="7299C9A5" w14:textId="77777777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заключение о проведении технологического и ценового аудита, выданное экспертной организацией;</w:t>
      </w:r>
    </w:p>
    <w:p w14:paraId="10D9ABBE" w14:textId="77777777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договоры о технологическом присоединении к сетям электро-, и (или) газо-, и (или) тепло-, и (или) водоснабжения и (или) водоотведения, транспортным сетям с указанием стоимости и сроков выполнения работ (при наличии);</w:t>
      </w:r>
    </w:p>
    <w:p w14:paraId="2409ABBF" w14:textId="0A32926D" w:rsidR="00F17508" w:rsidRDefault="001E236B" w:rsidP="00F1750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 xml:space="preserve">сведения о прогнозируемом объеме </w:t>
      </w:r>
      <w:r w:rsidR="007E6017" w:rsidRPr="00ED06C4">
        <w:rPr>
          <w:rFonts w:ascii="Times New Roman" w:hAnsi="Times New Roman" w:cs="Times New Roman"/>
          <w:sz w:val="24"/>
        </w:rPr>
        <w:t>налога на прибыль организаций, в части зачисляемой в бюджет Санкт-Петербурга, налога на имущество</w:t>
      </w:r>
      <w:r w:rsidR="00F17508" w:rsidRPr="00F17508">
        <w:rPr>
          <w:rFonts w:ascii="Times New Roman" w:hAnsi="Times New Roman" w:cs="Times New Roman"/>
          <w:sz w:val="24"/>
        </w:rPr>
        <w:t xml:space="preserve"> организаций, земельного налога</w:t>
      </w:r>
      <w:r w:rsidR="00F17508">
        <w:rPr>
          <w:rFonts w:ascii="Times New Roman" w:hAnsi="Times New Roman" w:cs="Times New Roman"/>
          <w:sz w:val="24"/>
        </w:rPr>
        <w:t xml:space="preserve">, </w:t>
      </w:r>
      <w:r w:rsidR="00F17508" w:rsidRPr="00A72FFA">
        <w:rPr>
          <w:rFonts w:ascii="Times New Roman" w:hAnsi="Times New Roman" w:cs="Times New Roman"/>
          <w:sz w:val="24"/>
        </w:rPr>
        <w:t>подлежащих уплате в бюджет</w:t>
      </w:r>
      <w:r w:rsidR="00F17508">
        <w:rPr>
          <w:rFonts w:ascii="Times New Roman" w:hAnsi="Times New Roman" w:cs="Times New Roman"/>
          <w:sz w:val="24"/>
        </w:rPr>
        <w:t xml:space="preserve"> Санкт-Петербурга, в связи с реализацией и</w:t>
      </w:r>
      <w:r w:rsidR="00F17508" w:rsidRPr="00A72FFA">
        <w:rPr>
          <w:rFonts w:ascii="Times New Roman" w:hAnsi="Times New Roman" w:cs="Times New Roman"/>
          <w:sz w:val="24"/>
        </w:rPr>
        <w:t>нвестиционного проекта с разбивкой по годам и видам налогов на планируемый срок получения Субсидии;</w:t>
      </w:r>
    </w:p>
    <w:p w14:paraId="1747D03F" w14:textId="77777777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сведения об объеме ранее возмещенных затрат, в том числе по каждому объекту инфраструктуры,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инфраструктуры);</w:t>
      </w:r>
    </w:p>
    <w:p w14:paraId="390CBACF" w14:textId="77777777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перечень произведенных затрат, в том числе по каждому объекту инфраструктуры;</w:t>
      </w:r>
    </w:p>
    <w:p w14:paraId="38675A56" w14:textId="4409A043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копии актов приема-передачи, иных документов, подтверждающих передачу объекто</w:t>
      </w:r>
      <w:r w:rsidR="00FF1679">
        <w:rPr>
          <w:rFonts w:ascii="Times New Roman" w:hAnsi="Times New Roman" w:cs="Times New Roman"/>
          <w:sz w:val="24"/>
        </w:rPr>
        <w:t>в сопутствующей инфраструктуры и</w:t>
      </w:r>
      <w:r w:rsidRPr="00A72FFA">
        <w:rPr>
          <w:rFonts w:ascii="Times New Roman" w:hAnsi="Times New Roman" w:cs="Times New Roman"/>
          <w:sz w:val="24"/>
        </w:rPr>
        <w:t xml:space="preserve">нвестиционного проекта на баланс балансодержателей в соответствии с условиями </w:t>
      </w:r>
      <w:r w:rsidR="00FA568D">
        <w:rPr>
          <w:rFonts w:ascii="Times New Roman" w:hAnsi="Times New Roman" w:cs="Times New Roman"/>
          <w:sz w:val="24"/>
        </w:rPr>
        <w:t>С</w:t>
      </w:r>
      <w:r w:rsidRPr="00A72FFA">
        <w:rPr>
          <w:rFonts w:ascii="Times New Roman" w:hAnsi="Times New Roman" w:cs="Times New Roman"/>
          <w:sz w:val="24"/>
        </w:rPr>
        <w:t xml:space="preserve">оглашения, или копии документов, подтверждающих согласие регулируемой организации или публично-правового образования на принятие на баланс объекта сопутствующей инфраструктуры </w:t>
      </w:r>
      <w:r w:rsidR="00477722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>(в применимых случаях);</w:t>
      </w:r>
    </w:p>
    <w:p w14:paraId="7001657D" w14:textId="1AE48C96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lastRenderedPageBreak/>
        <w:t xml:space="preserve">в случае создания объекта инфраструктуры в соответствии с частью 20 статьи 15 Федерального закона - копии документов, подтверждающих нахождение на балансе регулируемой организации созданного объекта инфраструктуры, копии актов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A72FFA">
        <w:rPr>
          <w:rFonts w:ascii="Times New Roman" w:hAnsi="Times New Roman" w:cs="Times New Roman"/>
          <w:sz w:val="24"/>
        </w:rPr>
        <w:t xml:space="preserve">о выполненных работах по договорам о технологическом присоединении к сетям электро-, и (или) газо-, и (или) тепло-, и (или) водоснабжения и (или) водоотведения,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A72FFA">
        <w:rPr>
          <w:rFonts w:ascii="Times New Roman" w:hAnsi="Times New Roman" w:cs="Times New Roman"/>
          <w:sz w:val="24"/>
        </w:rPr>
        <w:t>а также копии платежных документов, подтверждающих оплату выполн</w:t>
      </w:r>
      <w:r w:rsidR="00737C2F">
        <w:rPr>
          <w:rFonts w:ascii="Times New Roman" w:hAnsi="Times New Roman" w:cs="Times New Roman"/>
          <w:sz w:val="24"/>
        </w:rPr>
        <w:t xml:space="preserve">енных работ, копии разрешений </w:t>
      </w:r>
      <w:r w:rsidRPr="00A72FFA">
        <w:rPr>
          <w:rFonts w:ascii="Times New Roman" w:hAnsi="Times New Roman" w:cs="Times New Roman"/>
          <w:sz w:val="24"/>
        </w:rPr>
        <w:t xml:space="preserve">уполномоченного органа технического надзора на допуск </w:t>
      </w:r>
      <w:r>
        <w:rPr>
          <w:rFonts w:ascii="Times New Roman" w:hAnsi="Times New Roman" w:cs="Times New Roman"/>
          <w:sz w:val="24"/>
        </w:rPr>
        <w:t xml:space="preserve">                               </w:t>
      </w:r>
      <w:r w:rsidRPr="00A72FFA">
        <w:rPr>
          <w:rFonts w:ascii="Times New Roman" w:hAnsi="Times New Roman" w:cs="Times New Roman"/>
          <w:sz w:val="24"/>
        </w:rPr>
        <w:t>в эксплуатацию энергоустановки (объекта) (при наличии);</w:t>
      </w:r>
    </w:p>
    <w:p w14:paraId="009F5ADC" w14:textId="77777777" w:rsidR="001E236B" w:rsidRPr="00CC3DA7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копии документов, содержащих сведения </w:t>
      </w:r>
      <w:r w:rsidRPr="00CC3DA7">
        <w:rPr>
          <w:rFonts w:ascii="Times New Roman" w:hAnsi="Times New Roman" w:cs="Times New Roman"/>
          <w:sz w:val="24"/>
        </w:rPr>
        <w:t xml:space="preserve">об утверждении платы </w:t>
      </w: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Pr="00CC3DA7">
        <w:rPr>
          <w:rFonts w:ascii="Times New Roman" w:hAnsi="Times New Roman" w:cs="Times New Roman"/>
          <w:sz w:val="24"/>
        </w:rPr>
        <w:t>за технологическое присоединение энергопринимающих устройств и объектов электросетевого хозяйства в соответствии с законодательством Российской Федерации об электроэнергетике (при наличии);</w:t>
      </w:r>
    </w:p>
    <w:p w14:paraId="7C6D5381" w14:textId="0730B0F6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копии документов, подтверждающих завершение строительства (реконструкции) объе</w:t>
      </w:r>
      <w:r w:rsidR="009E7BC0">
        <w:rPr>
          <w:rFonts w:ascii="Times New Roman" w:hAnsi="Times New Roman" w:cs="Times New Roman"/>
          <w:sz w:val="24"/>
        </w:rPr>
        <w:t>кта капитального строительства и</w:t>
      </w:r>
      <w:r w:rsidRPr="00A72FFA">
        <w:rPr>
          <w:rFonts w:ascii="Times New Roman" w:hAnsi="Times New Roman" w:cs="Times New Roman"/>
          <w:sz w:val="24"/>
        </w:rPr>
        <w:t xml:space="preserve">нвестиционного проекта (линейного объекта), - акты приёмки законченного строительством объекта, копия разрешения на ввод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 w:rsidRPr="00A72FFA">
        <w:rPr>
          <w:rFonts w:ascii="Times New Roman" w:hAnsi="Times New Roman" w:cs="Times New Roman"/>
          <w:sz w:val="24"/>
        </w:rPr>
        <w:t xml:space="preserve">в эксплуатацию, выданного уполномоченным органом, копии приказов о вводе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A72FFA">
        <w:rPr>
          <w:rFonts w:ascii="Times New Roman" w:hAnsi="Times New Roman" w:cs="Times New Roman"/>
          <w:sz w:val="24"/>
        </w:rPr>
        <w:t xml:space="preserve">в эксплуатацию (по объектам, отношения по созданию которых регулируются законодательством о градостроительной деятельности, в том числе для подтверждения затрат на проектирование) (в случае создания объекта инфраструктуры в соответствии </w:t>
      </w:r>
      <w:r>
        <w:rPr>
          <w:rFonts w:ascii="Times New Roman" w:hAnsi="Times New Roman" w:cs="Times New Roman"/>
          <w:sz w:val="24"/>
        </w:rPr>
        <w:t xml:space="preserve">               </w:t>
      </w:r>
      <w:r w:rsidRPr="00A72FFA">
        <w:rPr>
          <w:rFonts w:ascii="Times New Roman" w:hAnsi="Times New Roman" w:cs="Times New Roman"/>
          <w:sz w:val="24"/>
        </w:rPr>
        <w:t>с частью 20 статьи 15 Федерального закона представление документов не требуется);</w:t>
      </w:r>
    </w:p>
    <w:p w14:paraId="092974CD" w14:textId="216E5DB8" w:rsidR="001E236B" w:rsidRPr="00A72FFA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копии заключений органов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</w:t>
      </w:r>
      <w:r w:rsidR="008602A3">
        <w:rPr>
          <w:rFonts w:ascii="Times New Roman" w:hAnsi="Times New Roman" w:cs="Times New Roman"/>
          <w:sz w:val="24"/>
        </w:rPr>
        <w:t>ального строительства (объекта и</w:t>
      </w:r>
      <w:r w:rsidRPr="00A72FFA">
        <w:rPr>
          <w:rFonts w:ascii="Times New Roman" w:hAnsi="Times New Roman" w:cs="Times New Roman"/>
          <w:sz w:val="24"/>
        </w:rPr>
        <w:t xml:space="preserve">нвестиционного проекта и объектов инфраструктуры)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частью 5 статьи 54 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</w:t>
      </w:r>
      <w:r w:rsidR="00186788">
        <w:rPr>
          <w:rFonts w:ascii="Times New Roman" w:hAnsi="Times New Roman" w:cs="Times New Roman"/>
          <w:sz w:val="24"/>
        </w:rPr>
        <w:t xml:space="preserve">право </w:t>
      </w:r>
      <w:r w:rsidR="00BE575D">
        <w:rPr>
          <w:rFonts w:ascii="Times New Roman" w:hAnsi="Times New Roman" w:cs="Times New Roman"/>
          <w:sz w:val="24"/>
        </w:rPr>
        <w:t>Получателя субсидии</w:t>
      </w:r>
      <w:r w:rsidRPr="00A72FFA">
        <w:rPr>
          <w:rFonts w:ascii="Times New Roman" w:hAnsi="Times New Roman" w:cs="Times New Roman"/>
          <w:sz w:val="24"/>
        </w:rPr>
        <w:t>, а также юридических ли</w:t>
      </w:r>
      <w:r w:rsidR="00BE575D">
        <w:rPr>
          <w:rFonts w:ascii="Times New Roman" w:hAnsi="Times New Roman" w:cs="Times New Roman"/>
          <w:sz w:val="24"/>
        </w:rPr>
        <w:t xml:space="preserve">ц, выступающих соисполнителями </w:t>
      </w:r>
      <w:r w:rsidR="00BE575D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>по инвестиционному контракту, на осуществление работ по строительству и (или) реконструкции объектов инфраструк</w:t>
      </w:r>
      <w:r w:rsidR="00D97D8B">
        <w:rPr>
          <w:rFonts w:ascii="Times New Roman" w:hAnsi="Times New Roman" w:cs="Times New Roman"/>
          <w:sz w:val="24"/>
        </w:rPr>
        <w:t>туры, проводимых по включенным</w:t>
      </w:r>
      <w:r w:rsidRPr="00A72FFA">
        <w:rPr>
          <w:rFonts w:ascii="Times New Roman" w:hAnsi="Times New Roman" w:cs="Times New Roman"/>
          <w:sz w:val="24"/>
        </w:rPr>
        <w:t xml:space="preserve"> в сводный сметный расчет стоимости строительства направлениям расходования, в том числе копии свидетельств о допуске к строительным или проектным работам и лицензии </w:t>
      </w:r>
      <w:r w:rsidR="00BE575D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 xml:space="preserve">(по объектам, отношения по созданию которых регулируются законодательством </w:t>
      </w:r>
      <w:r w:rsidR="00BE575D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 xml:space="preserve">о градостроительной деятельности) (в случае создания объекта инфраструктуры </w:t>
      </w:r>
      <w:r w:rsidR="00BE575D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 xml:space="preserve">в соответствии с частью 20 статьи 15 Федерального закона представление документов </w:t>
      </w:r>
      <w:r w:rsidR="00BE575D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>не требуется);</w:t>
      </w:r>
    </w:p>
    <w:p w14:paraId="1672A1EF" w14:textId="321926A9" w:rsidR="001E236B" w:rsidRDefault="001E236B" w:rsidP="001E236B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 xml:space="preserve">копии документов, подтверждающих завершение создания объекта инфраструктуры, копии приказов о вводе в эксплуатацию объекта инфраструктуры, копии договоров о закупке товаров, работ и услуг, копии договоров подряда, первичные </w:t>
      </w:r>
      <w:r>
        <w:rPr>
          <w:rFonts w:ascii="Times New Roman" w:hAnsi="Times New Roman" w:cs="Times New Roman"/>
          <w:sz w:val="24"/>
        </w:rPr>
        <w:t>документы,</w:t>
      </w:r>
      <w:r w:rsidRPr="00A72FFA">
        <w:rPr>
          <w:rFonts w:ascii="Times New Roman" w:hAnsi="Times New Roman" w:cs="Times New Roman"/>
          <w:sz w:val="24"/>
        </w:rPr>
        <w:t xml:space="preserve"> в том числе бухгалтерскою, подтверждающие исполнение указанных договоров и их оплату (платежные поручения), копии документов, подтверждающих фактические затраты </w:t>
      </w:r>
      <w:r w:rsidR="00F64815">
        <w:rPr>
          <w:rFonts w:ascii="Times New Roman" w:hAnsi="Times New Roman" w:cs="Times New Roman"/>
          <w:sz w:val="24"/>
        </w:rPr>
        <w:t xml:space="preserve">Получателя субсидии </w:t>
      </w:r>
      <w:r w:rsidRPr="00A72FFA">
        <w:rPr>
          <w:rFonts w:ascii="Times New Roman" w:hAnsi="Times New Roman" w:cs="Times New Roman"/>
          <w:sz w:val="24"/>
        </w:rPr>
        <w:t xml:space="preserve">на создание объекта инфраструктуры в части работ, произведенных собственными силами, копии документов, подтверждающих право </w:t>
      </w:r>
      <w:r w:rsidR="00F64815">
        <w:rPr>
          <w:rFonts w:ascii="Times New Roman" w:hAnsi="Times New Roman" w:cs="Times New Roman"/>
          <w:sz w:val="24"/>
        </w:rPr>
        <w:t>Получателя субсидии</w:t>
      </w:r>
      <w:r w:rsidRPr="00A72FFA">
        <w:rPr>
          <w:rFonts w:ascii="Times New Roman" w:hAnsi="Times New Roman" w:cs="Times New Roman"/>
          <w:sz w:val="24"/>
        </w:rPr>
        <w:t>, а также юридических лиц, выступающих соисполнителям</w:t>
      </w:r>
      <w:r w:rsidR="00F64815">
        <w:rPr>
          <w:rFonts w:ascii="Times New Roman" w:hAnsi="Times New Roman" w:cs="Times New Roman"/>
          <w:sz w:val="24"/>
        </w:rPr>
        <w:t xml:space="preserve">и по инвестиционному контракту, </w:t>
      </w:r>
      <w:r w:rsidRPr="00A72FFA">
        <w:rPr>
          <w:rFonts w:ascii="Times New Roman" w:hAnsi="Times New Roman" w:cs="Times New Roman"/>
          <w:sz w:val="24"/>
        </w:rPr>
        <w:t xml:space="preserve">на осуществление работ в случае, если </w:t>
      </w:r>
      <w:r w:rsidR="00F64815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 xml:space="preserve">на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</w:t>
      </w:r>
      <w:r w:rsidR="00F64815"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 xml:space="preserve">в саморегулируемой организации, и другие) (по объектам, за исключением тех, </w:t>
      </w:r>
      <w:r w:rsidRPr="00A72FFA">
        <w:rPr>
          <w:rFonts w:ascii="Times New Roman" w:hAnsi="Times New Roman" w:cs="Times New Roman"/>
          <w:sz w:val="24"/>
        </w:rPr>
        <w:lastRenderedPageBreak/>
        <w:t>отношения по созданию которых регулируются законодательством о градостроительной деятельности);</w:t>
      </w:r>
    </w:p>
    <w:p w14:paraId="1BCC945B" w14:textId="1830A5A9" w:rsidR="00426303" w:rsidRDefault="00506143" w:rsidP="0042630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4466A8">
        <w:rPr>
          <w:sz w:val="24"/>
          <w:szCs w:val="24"/>
        </w:rPr>
        <w:t xml:space="preserve">опия </w:t>
      </w:r>
      <w:r w:rsidR="00426303">
        <w:rPr>
          <w:sz w:val="24"/>
          <w:szCs w:val="24"/>
        </w:rPr>
        <w:t>решения, предусмотренного подпунктами «а» и (или) «б»</w:t>
      </w:r>
      <w:r w:rsidR="00426303" w:rsidRPr="00291693">
        <w:rPr>
          <w:sz w:val="24"/>
          <w:szCs w:val="24"/>
        </w:rPr>
        <w:t xml:space="preserve"> пункта 6 части 1 статьи</w:t>
      </w:r>
      <w:r w:rsidR="00426303">
        <w:rPr>
          <w:sz w:val="24"/>
          <w:szCs w:val="24"/>
        </w:rPr>
        <w:t xml:space="preserve"> 2 Федерального закона;</w:t>
      </w:r>
    </w:p>
    <w:p w14:paraId="1D4FF493" w14:textId="70B34D61" w:rsidR="00D97D8B" w:rsidRPr="00426303" w:rsidRDefault="00D97D8B" w:rsidP="0042630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документов, подтверждающих факт государственной регистрации                                 в порядке, установленном законодательством Российской Федерации, </w:t>
      </w:r>
      <w:r w:rsidRPr="00A001B6">
        <w:rPr>
          <w:sz w:val="24"/>
          <w:szCs w:val="24"/>
        </w:rPr>
        <w:t xml:space="preserve">имущественных прав на все созданные объекты </w:t>
      </w:r>
      <w:r w:rsidR="008602A3">
        <w:rPr>
          <w:sz w:val="24"/>
          <w:szCs w:val="24"/>
        </w:rPr>
        <w:t xml:space="preserve">инвестиционного </w:t>
      </w:r>
      <w:r w:rsidRPr="00A001B6">
        <w:rPr>
          <w:sz w:val="24"/>
          <w:szCs w:val="24"/>
        </w:rPr>
        <w:t xml:space="preserve">проекта (в </w:t>
      </w:r>
      <w:r w:rsidR="00161734">
        <w:rPr>
          <w:sz w:val="24"/>
          <w:szCs w:val="24"/>
        </w:rPr>
        <w:t xml:space="preserve">случаях, когда регистрация осуществляется в отношении прав на предполагаемые к созданию, реконструкции </w:t>
      </w:r>
      <w:r w:rsidR="008602A3">
        <w:rPr>
          <w:sz w:val="24"/>
          <w:szCs w:val="24"/>
        </w:rPr>
        <w:t xml:space="preserve">                       </w:t>
      </w:r>
      <w:r w:rsidR="00161734">
        <w:rPr>
          <w:sz w:val="24"/>
          <w:szCs w:val="24"/>
        </w:rPr>
        <w:t xml:space="preserve">и (или) модернизации </w:t>
      </w:r>
      <w:r w:rsidRPr="00A001B6">
        <w:rPr>
          <w:sz w:val="24"/>
          <w:szCs w:val="24"/>
        </w:rPr>
        <w:t>объекты инфраструктуры</w:t>
      </w:r>
      <w:r w:rsidR="00161734">
        <w:rPr>
          <w:sz w:val="24"/>
          <w:szCs w:val="24"/>
        </w:rPr>
        <w:t xml:space="preserve"> прилагаются также копии, подтверждающие регистрацию прав в их отношении</w:t>
      </w:r>
      <w:r w:rsidRPr="00A001B6">
        <w:rPr>
          <w:sz w:val="24"/>
          <w:szCs w:val="24"/>
        </w:rPr>
        <w:t>), в том числе прав на результаты интеллектуальной деятельности</w:t>
      </w:r>
      <w:r w:rsidR="008602A3">
        <w:rPr>
          <w:sz w:val="24"/>
          <w:szCs w:val="24"/>
        </w:rPr>
        <w:t xml:space="preserve"> </w:t>
      </w:r>
      <w:r w:rsidRPr="00A001B6">
        <w:rPr>
          <w:sz w:val="24"/>
          <w:szCs w:val="24"/>
        </w:rPr>
        <w:t>и приравненные к ним средства индивидуализации</w:t>
      </w:r>
      <w:r w:rsidR="008602A3">
        <w:rPr>
          <w:sz w:val="24"/>
          <w:szCs w:val="24"/>
        </w:rPr>
        <w:t xml:space="preserve">                 </w:t>
      </w:r>
      <w:r w:rsidRPr="00A001B6">
        <w:rPr>
          <w:sz w:val="24"/>
          <w:szCs w:val="24"/>
        </w:rPr>
        <w:t xml:space="preserve"> (в применимых случаях)</w:t>
      </w:r>
      <w:r>
        <w:rPr>
          <w:sz w:val="24"/>
          <w:szCs w:val="24"/>
        </w:rPr>
        <w:t>;</w:t>
      </w:r>
    </w:p>
    <w:p w14:paraId="6ADE73B1" w14:textId="0623F5A7" w:rsidR="00E35EE7" w:rsidRDefault="001E236B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 w:rsidRPr="00A72FFA">
        <w:rPr>
          <w:sz w:val="24"/>
        </w:rPr>
        <w:t>заключение Федеральной налоговой службы о не выявленных (выявленных) при проведении налогового контроля фактах искаж</w:t>
      </w:r>
      <w:r w:rsidR="00EA191A">
        <w:rPr>
          <w:sz w:val="24"/>
        </w:rPr>
        <w:t xml:space="preserve">ения </w:t>
      </w:r>
      <w:r w:rsidR="00F64815">
        <w:rPr>
          <w:sz w:val="24"/>
        </w:rPr>
        <w:t>Получателем субсидии</w:t>
      </w:r>
      <w:r w:rsidRPr="00A72FFA">
        <w:rPr>
          <w:sz w:val="24"/>
        </w:rPr>
        <w:t xml:space="preserve"> размеров фактически понесенных затрат, предусмотренных пункт</w:t>
      </w:r>
      <w:r>
        <w:rPr>
          <w:sz w:val="24"/>
        </w:rPr>
        <w:t>ом 2.1 настоящего</w:t>
      </w:r>
      <w:r w:rsidRPr="00A72FFA">
        <w:rPr>
          <w:sz w:val="24"/>
        </w:rPr>
        <w:t xml:space="preserve"> Порядка, </w:t>
      </w:r>
      <w:r w:rsidR="00F64815">
        <w:rPr>
          <w:sz w:val="24"/>
        </w:rPr>
        <w:br/>
      </w:r>
      <w:r w:rsidRPr="00A72FFA">
        <w:rPr>
          <w:sz w:val="24"/>
        </w:rPr>
        <w:t>а также об отсутствии (о наличии) неисполненных мотивированных мнений, вынесенных в отно</w:t>
      </w:r>
      <w:r w:rsidR="004A625B">
        <w:rPr>
          <w:sz w:val="24"/>
        </w:rPr>
        <w:t xml:space="preserve">шении </w:t>
      </w:r>
      <w:r w:rsidR="001F0332">
        <w:rPr>
          <w:sz w:val="24"/>
        </w:rPr>
        <w:t xml:space="preserve">Получателя субсидии </w:t>
      </w:r>
      <w:r w:rsidRPr="00A72FFA">
        <w:rPr>
          <w:sz w:val="24"/>
        </w:rPr>
        <w:t xml:space="preserve">в рамках налогового мониторинга </w:t>
      </w:r>
      <w:r w:rsidR="001F0332">
        <w:rPr>
          <w:sz w:val="24"/>
        </w:rPr>
        <w:br/>
      </w:r>
      <w:r w:rsidRPr="00A72FFA">
        <w:rPr>
          <w:sz w:val="24"/>
        </w:rPr>
        <w:t>по вопросам правильности определения размеров фактически понесенных затрат</w:t>
      </w:r>
      <w:r w:rsidR="00E35EE7">
        <w:rPr>
          <w:sz w:val="24"/>
        </w:rPr>
        <w:t>.</w:t>
      </w:r>
    </w:p>
    <w:p w14:paraId="31E85865" w14:textId="6133C363" w:rsidR="00E35EE7" w:rsidRDefault="00784C06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</w:rPr>
        <w:t>2.18.2</w:t>
      </w:r>
      <w:r w:rsidR="00E35EE7">
        <w:rPr>
          <w:sz w:val="24"/>
        </w:rPr>
        <w:t xml:space="preserve">. В случае предоставления Субсидии </w:t>
      </w:r>
      <w:r w:rsidR="00E35EE7">
        <w:rPr>
          <w:sz w:val="24"/>
          <w:szCs w:val="24"/>
        </w:rPr>
        <w:t>в целях возмещения затрат                                    по направлениям, указанным в абзаце третьем и абзаце четвертом пункта 2.1 настоящего Порядка:</w:t>
      </w:r>
    </w:p>
    <w:p w14:paraId="02583AA3" w14:textId="533D2D59" w:rsidR="005A6449" w:rsidRDefault="005A6449" w:rsidP="005A6449">
      <w:pPr>
        <w:pStyle w:val="a9"/>
        <w:widowControl/>
        <w:tabs>
          <w:tab w:val="left" w:pos="1130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з</w:t>
      </w:r>
      <w:r w:rsidRPr="00067379">
        <w:rPr>
          <w:sz w:val="24"/>
        </w:rPr>
        <w:t>аявление</w:t>
      </w:r>
      <w:r>
        <w:rPr>
          <w:sz w:val="24"/>
        </w:rPr>
        <w:t xml:space="preserve"> (в свободной форме)</w:t>
      </w:r>
      <w:r w:rsidRPr="00067379">
        <w:rPr>
          <w:sz w:val="24"/>
        </w:rPr>
        <w:t xml:space="preserve"> с указанием объектов, затраты на которые планируется возместить,</w:t>
      </w:r>
      <w:r>
        <w:rPr>
          <w:sz w:val="24"/>
        </w:rPr>
        <w:t xml:space="preserve"> (если затраты предполагается возместить в отношении объектов инфраструктуры, то также указывается перечень таких объектов с отнесением их </w:t>
      </w:r>
      <w:r w:rsidRPr="00A72FFA">
        <w:rPr>
          <w:sz w:val="24"/>
        </w:rPr>
        <w:t>к обеспечивающей или сопутствующей инфраструктуре</w:t>
      </w:r>
      <w:r>
        <w:rPr>
          <w:sz w:val="24"/>
        </w:rPr>
        <w:t xml:space="preserve"> с </w:t>
      </w:r>
      <w:r w:rsidRPr="00A72FFA">
        <w:rPr>
          <w:sz w:val="24"/>
        </w:rPr>
        <w:t>указанием конечного балансодержателя</w:t>
      </w:r>
      <w:r>
        <w:rPr>
          <w:sz w:val="24"/>
        </w:rPr>
        <w:t xml:space="preserve">, а также информация о соответствии таких объектов потребностям инвестиционного проекта) </w:t>
      </w:r>
      <w:r w:rsidRPr="00067379">
        <w:rPr>
          <w:sz w:val="24"/>
        </w:rPr>
        <w:t>предполагаемой даты начала предоставления Субсидии, прогнозируемой общей суммы затрат, подлежащих возмещению, с разбивкой</w:t>
      </w:r>
      <w:r>
        <w:rPr>
          <w:sz w:val="24"/>
        </w:rPr>
        <w:t xml:space="preserve"> </w:t>
      </w:r>
      <w:r w:rsidRPr="00067379">
        <w:rPr>
          <w:sz w:val="24"/>
        </w:rPr>
        <w:t>по годам на планируемый срок получения Субсидии, подписанное руководи</w:t>
      </w:r>
      <w:r w:rsidR="009346EE">
        <w:rPr>
          <w:sz w:val="24"/>
        </w:rPr>
        <w:t xml:space="preserve">телем </w:t>
      </w:r>
      <w:r w:rsidR="00825859">
        <w:rPr>
          <w:sz w:val="24"/>
        </w:rPr>
        <w:t>Получателя субсидии;</w:t>
      </w:r>
    </w:p>
    <w:p w14:paraId="2CD58515" w14:textId="1B46157A" w:rsidR="00A77EF0" w:rsidRPr="00067379" w:rsidRDefault="00A77EF0" w:rsidP="005A6449">
      <w:pPr>
        <w:pStyle w:val="a9"/>
        <w:widowControl/>
        <w:tabs>
          <w:tab w:val="left" w:pos="1130"/>
        </w:tabs>
        <w:autoSpaceDE/>
        <w:autoSpaceDN/>
        <w:adjustRightInd/>
        <w:ind w:left="284" w:firstLine="567"/>
        <w:jc w:val="both"/>
        <w:rPr>
          <w:sz w:val="24"/>
        </w:rPr>
      </w:pPr>
      <w:r w:rsidRPr="00A72FFA">
        <w:rPr>
          <w:sz w:val="24"/>
        </w:rPr>
        <w:t>паспорт объекта инфраструктуры с указанием предполагаемого места расположения, наименования объекта инфраструктуры, площади строящегося (реконструируемого) объекта инфраструктуры, ориентировочной стоимости объекта инфраструктуры, его мощности, календарного плана работ, включающего ключевые события, с указанием сроков ввода в действие основных мощностей (по усмот</w:t>
      </w:r>
      <w:r>
        <w:rPr>
          <w:sz w:val="24"/>
        </w:rPr>
        <w:t xml:space="preserve">рению </w:t>
      </w:r>
      <w:r w:rsidR="00BB10F7">
        <w:rPr>
          <w:sz w:val="24"/>
        </w:rPr>
        <w:t xml:space="preserve">Получателя субсидии </w:t>
      </w:r>
      <w:r w:rsidRPr="00A72FFA">
        <w:rPr>
          <w:sz w:val="24"/>
        </w:rPr>
        <w:t>могут быть указаны иные параметры (показатели) создаваемого объекта инфраструктуры) по форме, утвержденной Министерством экономического развития Российской Федерации</w:t>
      </w:r>
      <w:r w:rsidR="002E0775">
        <w:rPr>
          <w:sz w:val="24"/>
        </w:rPr>
        <w:t xml:space="preserve"> (если применимо)</w:t>
      </w:r>
      <w:r>
        <w:rPr>
          <w:sz w:val="24"/>
        </w:rPr>
        <w:t>;</w:t>
      </w:r>
    </w:p>
    <w:p w14:paraId="54B81116" w14:textId="22318F0B" w:rsidR="00BA5C1B" w:rsidRDefault="00784C06" w:rsidP="002D0EAD">
      <w:pPr>
        <w:pStyle w:val="a9"/>
        <w:widowControl/>
        <w:tabs>
          <w:tab w:val="left" w:pos="1040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копия</w:t>
      </w:r>
      <w:r w:rsidR="00BA5C1B" w:rsidRPr="00067379">
        <w:rPr>
          <w:sz w:val="24"/>
        </w:rPr>
        <w:t xml:space="preserve"> договора (кредитного договора) с графиком погашения кредита и уплаты процентов по нему;</w:t>
      </w:r>
    </w:p>
    <w:p w14:paraId="315DCBC0" w14:textId="20341458" w:rsidR="00AC1FEF" w:rsidRPr="00A72FFA" w:rsidRDefault="00AC1FEF" w:rsidP="00AC1FEF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подтверждение расчета сметной сто</w:t>
      </w:r>
      <w:r>
        <w:rPr>
          <w:rFonts w:ascii="Times New Roman" w:hAnsi="Times New Roman" w:cs="Times New Roman"/>
          <w:sz w:val="24"/>
        </w:rPr>
        <w:t xml:space="preserve">имости объекта, затраты на который предполагается возместить на основании Субсидии, отношения по созданию которого регулируются законодательством о градостроительной деятельности, положительное заключение </w:t>
      </w:r>
      <w:r w:rsidRPr="00A72FFA">
        <w:rPr>
          <w:rFonts w:ascii="Times New Roman" w:hAnsi="Times New Roman" w:cs="Times New Roman"/>
          <w:sz w:val="24"/>
        </w:rPr>
        <w:t xml:space="preserve">о проведении государственной экспертизы проектной документации </w:t>
      </w:r>
      <w:r>
        <w:rPr>
          <w:rFonts w:ascii="Times New Roman" w:hAnsi="Times New Roman" w:cs="Times New Roman"/>
          <w:sz w:val="24"/>
        </w:rPr>
        <w:t xml:space="preserve">указанного </w:t>
      </w:r>
      <w:r w:rsidRPr="00A72FFA">
        <w:rPr>
          <w:rFonts w:ascii="Times New Roman" w:hAnsi="Times New Roman" w:cs="Times New Roman"/>
          <w:sz w:val="24"/>
        </w:rPr>
        <w:t xml:space="preserve">объекта и проверки достоверности определения его сметной стоимости </w:t>
      </w:r>
      <w:r>
        <w:rPr>
          <w:rFonts w:ascii="Times New Roman" w:hAnsi="Times New Roman" w:cs="Times New Roman"/>
          <w:sz w:val="24"/>
        </w:rPr>
        <w:br/>
      </w:r>
      <w:r w:rsidRPr="00A72FFA">
        <w:rPr>
          <w:rFonts w:ascii="Times New Roman" w:hAnsi="Times New Roman" w:cs="Times New Roman"/>
          <w:sz w:val="24"/>
        </w:rPr>
        <w:t>(в случае создания объекта в соответствии с частью 20 статьи 15 Федерального закона представление документов не требуется);</w:t>
      </w:r>
    </w:p>
    <w:p w14:paraId="765E5598" w14:textId="77777777" w:rsidR="00AC1FEF" w:rsidRPr="00A72FFA" w:rsidRDefault="00AC1FEF" w:rsidP="00AC1FEF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положительное заключение</w:t>
      </w:r>
      <w:r w:rsidRPr="00A72FFA">
        <w:rPr>
          <w:rFonts w:ascii="Times New Roman" w:hAnsi="Times New Roman" w:cs="Times New Roman"/>
          <w:sz w:val="24"/>
        </w:rPr>
        <w:t xml:space="preserve"> о проведении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14:paraId="6E7D9CD5" w14:textId="6A185DA0" w:rsidR="00BA5C1B" w:rsidRPr="00067379" w:rsidRDefault="00BA5C1B" w:rsidP="00BA5C1B">
      <w:pPr>
        <w:pStyle w:val="a9"/>
        <w:widowControl/>
        <w:tabs>
          <w:tab w:val="left" w:pos="1166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заключение о проведении технологического и ценового аудита, выданное экспертной организацией</w:t>
      </w:r>
      <w:r w:rsidR="00960FBF">
        <w:rPr>
          <w:sz w:val="24"/>
        </w:rPr>
        <w:t xml:space="preserve"> в отношении объекта, затраты на который предполагается возместить на основании Субсидии</w:t>
      </w:r>
      <w:r w:rsidRPr="00067379">
        <w:rPr>
          <w:sz w:val="24"/>
        </w:rPr>
        <w:t>;</w:t>
      </w:r>
    </w:p>
    <w:p w14:paraId="24E1C8F9" w14:textId="50A49234" w:rsidR="007F20CD" w:rsidRPr="007F20CD" w:rsidRDefault="007F20CD" w:rsidP="006A4D55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lastRenderedPageBreak/>
        <w:t>сведения о прогнозируемом объеме</w:t>
      </w:r>
      <w:r w:rsidR="00F17508">
        <w:rPr>
          <w:rFonts w:ascii="Times New Roman" w:hAnsi="Times New Roman" w:cs="Times New Roman"/>
          <w:sz w:val="24"/>
        </w:rPr>
        <w:t xml:space="preserve"> </w:t>
      </w:r>
      <w:r w:rsidR="00F17508" w:rsidRPr="00607CBD">
        <w:rPr>
          <w:rFonts w:ascii="Times New Roman" w:hAnsi="Times New Roman" w:cs="Times New Roman"/>
          <w:sz w:val="24"/>
        </w:rPr>
        <w:t>налога на прибыль организаций, в части зачисляемой в бюджет Санкт-Петербурга, налога на имущество</w:t>
      </w:r>
      <w:r w:rsidR="00F17508" w:rsidRPr="00F17508">
        <w:rPr>
          <w:rFonts w:ascii="Times New Roman" w:hAnsi="Times New Roman" w:cs="Times New Roman"/>
          <w:sz w:val="24"/>
        </w:rPr>
        <w:t xml:space="preserve"> организаций, земельного налога</w:t>
      </w:r>
      <w:r w:rsidR="00F17508">
        <w:rPr>
          <w:rFonts w:ascii="Times New Roman" w:hAnsi="Times New Roman" w:cs="Times New Roman"/>
          <w:sz w:val="24"/>
        </w:rPr>
        <w:t xml:space="preserve">, </w:t>
      </w:r>
      <w:r w:rsidR="00F17508" w:rsidRPr="00A72FFA">
        <w:rPr>
          <w:rFonts w:ascii="Times New Roman" w:hAnsi="Times New Roman" w:cs="Times New Roman"/>
          <w:sz w:val="24"/>
        </w:rPr>
        <w:t>подлежащих уплате в бюджет</w:t>
      </w:r>
      <w:r w:rsidR="00F17508">
        <w:rPr>
          <w:rFonts w:ascii="Times New Roman" w:hAnsi="Times New Roman" w:cs="Times New Roman"/>
          <w:sz w:val="24"/>
        </w:rPr>
        <w:t xml:space="preserve"> Санкт-Петербурга, в связи с реализацией и</w:t>
      </w:r>
      <w:r w:rsidR="00F17508" w:rsidRPr="00A72FFA">
        <w:rPr>
          <w:rFonts w:ascii="Times New Roman" w:hAnsi="Times New Roman" w:cs="Times New Roman"/>
          <w:sz w:val="24"/>
        </w:rPr>
        <w:t>нвестиционного проекта с разбивкой по годам и видам налогов на планируемый срок получения Субсидии;</w:t>
      </w:r>
    </w:p>
    <w:p w14:paraId="034501C8" w14:textId="77777777" w:rsidR="00BA5C1B" w:rsidRDefault="00BA5C1B" w:rsidP="00BA5C1B">
      <w:pPr>
        <w:pStyle w:val="a9"/>
        <w:widowControl/>
        <w:tabs>
          <w:tab w:val="left" w:pos="1034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14:paraId="1335B5CF" w14:textId="3F6FE4F6" w:rsidR="00BA5C1B" w:rsidRPr="00067379" w:rsidRDefault="00BA5C1B" w:rsidP="00BA5C1B">
      <w:pPr>
        <w:pStyle w:val="a9"/>
        <w:widowControl/>
        <w:tabs>
          <w:tab w:val="left" w:pos="1124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перечень произведенных затрат, в том числе по каждому объекту инфраструктуры (если применимо);</w:t>
      </w:r>
    </w:p>
    <w:p w14:paraId="0E8C923F" w14:textId="2E15FAD0" w:rsidR="00BA5C1B" w:rsidRPr="00067379" w:rsidRDefault="00BA5C1B" w:rsidP="00BA5C1B">
      <w:pPr>
        <w:pStyle w:val="a9"/>
        <w:widowControl/>
        <w:tabs>
          <w:tab w:val="left" w:pos="1028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документы, подтверждающие своевременное исполнение</w:t>
      </w:r>
      <w:r w:rsidR="00BB10F7">
        <w:rPr>
          <w:sz w:val="24"/>
        </w:rPr>
        <w:t xml:space="preserve"> Получателем </w:t>
      </w:r>
      <w:r w:rsidR="001F0332">
        <w:rPr>
          <w:sz w:val="24"/>
        </w:rPr>
        <w:t xml:space="preserve">субсидии </w:t>
      </w:r>
      <w:r w:rsidR="001F0332" w:rsidRPr="00067379">
        <w:rPr>
          <w:sz w:val="24"/>
        </w:rPr>
        <w:t>графика</w:t>
      </w:r>
      <w:r w:rsidRPr="00067379">
        <w:rPr>
          <w:sz w:val="24"/>
        </w:rPr>
        <w:t xml:space="preserve"> платежей по кредитному договору, справку, об отсутствии просроченных платежей по целевому кредиту и остатке ссудной задолженности, выданная кредитно</w:t>
      </w:r>
      <w:r w:rsidR="004661E0">
        <w:rPr>
          <w:sz w:val="24"/>
        </w:rPr>
        <w:t>й организацией не ранее чем за один</w:t>
      </w:r>
      <w:r w:rsidRPr="00067379">
        <w:rPr>
          <w:sz w:val="24"/>
        </w:rPr>
        <w:t xml:space="preserve"> месяц до дня подачи заявления о предоставлении Субсидии (оригинал);</w:t>
      </w:r>
    </w:p>
    <w:p w14:paraId="41D32D20" w14:textId="3D984B9E" w:rsidR="00BA5C1B" w:rsidRPr="00067379" w:rsidRDefault="00BA5C1B" w:rsidP="00BA5C1B">
      <w:pPr>
        <w:pStyle w:val="a9"/>
        <w:widowControl/>
        <w:tabs>
          <w:tab w:val="left" w:pos="1172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документы, подтверждающие своевременное исполн</w:t>
      </w:r>
      <w:r w:rsidR="005A6449">
        <w:rPr>
          <w:sz w:val="24"/>
        </w:rPr>
        <w:t xml:space="preserve">ение </w:t>
      </w:r>
      <w:r w:rsidR="001F0332">
        <w:rPr>
          <w:sz w:val="24"/>
        </w:rPr>
        <w:t xml:space="preserve">Получателем субсидии </w:t>
      </w:r>
      <w:r w:rsidRPr="00067379">
        <w:rPr>
          <w:sz w:val="24"/>
        </w:rPr>
        <w:t>условий облигационных займов, по которым осуществляется купонный доход;</w:t>
      </w:r>
    </w:p>
    <w:p w14:paraId="5D770997" w14:textId="47C4C030" w:rsidR="00BA5C1B" w:rsidRPr="00067379" w:rsidRDefault="00BA5C1B" w:rsidP="00BA5C1B">
      <w:pPr>
        <w:pStyle w:val="a9"/>
        <w:widowControl/>
        <w:tabs>
          <w:tab w:val="left" w:pos="1172"/>
        </w:tabs>
        <w:autoSpaceDE/>
        <w:autoSpaceDN/>
        <w:adjustRightInd/>
        <w:ind w:left="284" w:firstLine="567"/>
        <w:jc w:val="both"/>
        <w:rPr>
          <w:sz w:val="24"/>
        </w:rPr>
      </w:pPr>
      <w:r w:rsidRPr="00067379">
        <w:rPr>
          <w:sz w:val="24"/>
        </w:rPr>
        <w:t>документы, подтверждающие осуществление</w:t>
      </w:r>
      <w:r w:rsidR="00754B9A">
        <w:rPr>
          <w:sz w:val="24"/>
        </w:rPr>
        <w:t xml:space="preserve"> Получателем субсидии </w:t>
      </w:r>
      <w:r w:rsidRPr="00067379">
        <w:rPr>
          <w:sz w:val="24"/>
        </w:rPr>
        <w:t xml:space="preserve"> за счет средств кредита и облигационного займа расходов, направленных на создание объектов инфраструктуры и (или) создание (строительство) новых либо реконструкцию и (или) модернизацию существующих объектов недвижимого имущества и (или) комплекса объектов движимого и недвижимого имущества, связанных между собой</w:t>
      </w:r>
      <w:r w:rsidRPr="00EB6194">
        <w:rPr>
          <w:sz w:val="24"/>
        </w:rPr>
        <w:t>, и (или) в части создания результатов интеллектуальной деятельности и (или) приравненных к ним средств индивидуализа</w:t>
      </w:r>
      <w:r>
        <w:rPr>
          <w:sz w:val="24"/>
        </w:rPr>
        <w:t>ции (копии платежных поручений)</w:t>
      </w:r>
      <w:r w:rsidRPr="00067379">
        <w:rPr>
          <w:sz w:val="24"/>
        </w:rPr>
        <w:t>;</w:t>
      </w:r>
    </w:p>
    <w:p w14:paraId="3AB7C9A9" w14:textId="3E9CDA3D" w:rsidR="00BA5C1B" w:rsidRPr="00067379" w:rsidRDefault="00754B9A" w:rsidP="00BA5C1B">
      <w:pPr>
        <w:pStyle w:val="a9"/>
        <w:widowControl/>
        <w:tabs>
          <w:tab w:val="left" w:pos="1178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заверенная</w:t>
      </w:r>
      <w:r w:rsidR="00BA5C1B" w:rsidRPr="00067379">
        <w:rPr>
          <w:sz w:val="24"/>
        </w:rPr>
        <w:t xml:space="preserve"> руководи</w:t>
      </w:r>
      <w:r w:rsidR="005A6449">
        <w:rPr>
          <w:sz w:val="24"/>
        </w:rPr>
        <w:t xml:space="preserve">телем </w:t>
      </w:r>
      <w:r>
        <w:rPr>
          <w:sz w:val="24"/>
        </w:rPr>
        <w:t>Получателя субсидии выписка</w:t>
      </w:r>
      <w:r w:rsidR="00BA5C1B" w:rsidRPr="00067379">
        <w:rPr>
          <w:sz w:val="24"/>
        </w:rPr>
        <w:t xml:space="preserve"> по расчетному </w:t>
      </w:r>
      <w:r w:rsidR="005A6449">
        <w:rPr>
          <w:sz w:val="24"/>
        </w:rPr>
        <w:t xml:space="preserve">счету </w:t>
      </w:r>
      <w:r>
        <w:rPr>
          <w:sz w:val="24"/>
        </w:rPr>
        <w:t>Получателя субсидии, подтверждающая</w:t>
      </w:r>
      <w:r w:rsidR="00BA5C1B" w:rsidRPr="00067379">
        <w:rPr>
          <w:sz w:val="24"/>
        </w:rPr>
        <w:t xml:space="preserve"> получение средств от размещения облигаций, копии платежных документов с отметкой кредитной организации о проведении п</w:t>
      </w:r>
      <w:r>
        <w:rPr>
          <w:sz w:val="24"/>
        </w:rPr>
        <w:t>латежа, подтверждающие</w:t>
      </w:r>
      <w:r w:rsidR="00BA5C1B" w:rsidRPr="00067379">
        <w:rPr>
          <w:sz w:val="24"/>
        </w:rPr>
        <w:t xml:space="preserve"> предоставление средств на выплату купонного дохода платежному агенту - уполномоченному депозитарию, а также заверенные аудитором или представителем владельцев облигаций и руководителем</w:t>
      </w:r>
      <w:r>
        <w:rPr>
          <w:sz w:val="24"/>
        </w:rPr>
        <w:t xml:space="preserve"> Получателя субсидии </w:t>
      </w:r>
      <w:r w:rsidR="00BA5C1B" w:rsidRPr="00067379">
        <w:rPr>
          <w:sz w:val="24"/>
        </w:rPr>
        <w:t xml:space="preserve"> копии отчетов платежного агента - уполномоченного депозитария о выплате купонного дохода;</w:t>
      </w:r>
    </w:p>
    <w:p w14:paraId="37C03023" w14:textId="1A1CE46A" w:rsidR="00BA5C1B" w:rsidRPr="00067379" w:rsidRDefault="0087597F" w:rsidP="00BA5C1B">
      <w:pPr>
        <w:pStyle w:val="a9"/>
        <w:widowControl/>
        <w:tabs>
          <w:tab w:val="left" w:pos="1166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справка, подписанная</w:t>
      </w:r>
      <w:r w:rsidR="00BA5C1B" w:rsidRPr="00067379">
        <w:rPr>
          <w:sz w:val="24"/>
        </w:rPr>
        <w:t xml:space="preserve"> руководителем и главным бухгалтером (при нал</w:t>
      </w:r>
      <w:r w:rsidR="00CB131E">
        <w:rPr>
          <w:sz w:val="24"/>
        </w:rPr>
        <w:t xml:space="preserve">ичии) </w:t>
      </w:r>
      <w:r w:rsidR="00754B9A">
        <w:rPr>
          <w:sz w:val="24"/>
        </w:rPr>
        <w:t>Получателя субсидии, скрепленная</w:t>
      </w:r>
      <w:r w:rsidR="00BA5C1B" w:rsidRPr="00067379">
        <w:rPr>
          <w:sz w:val="24"/>
        </w:rPr>
        <w:t xml:space="preserve"> печатью </w:t>
      </w:r>
      <w:r w:rsidR="00754B9A">
        <w:rPr>
          <w:sz w:val="24"/>
        </w:rPr>
        <w:t xml:space="preserve">Получателя субсидии </w:t>
      </w:r>
      <w:r w:rsidR="00BA5C1B" w:rsidRPr="00067379">
        <w:rPr>
          <w:sz w:val="24"/>
        </w:rPr>
        <w:t xml:space="preserve">(при наличии), </w:t>
      </w:r>
      <w:r>
        <w:rPr>
          <w:sz w:val="24"/>
        </w:rPr>
        <w:t>подтверждающая</w:t>
      </w:r>
      <w:r w:rsidR="00BA5C1B" w:rsidRPr="00067379">
        <w:rPr>
          <w:sz w:val="24"/>
        </w:rPr>
        <w:t xml:space="preserve"> использование средств, полученных от размещения облигаций, </w:t>
      </w:r>
      <w:r w:rsidR="00754B9A">
        <w:rPr>
          <w:sz w:val="24"/>
        </w:rPr>
        <w:br/>
      </w:r>
      <w:r w:rsidR="00BA5C1B" w:rsidRPr="00067379">
        <w:rPr>
          <w:sz w:val="24"/>
        </w:rPr>
        <w:t>на реализацию</w:t>
      </w:r>
      <w:r w:rsidR="00BA5C1B">
        <w:rPr>
          <w:sz w:val="24"/>
        </w:rPr>
        <w:t xml:space="preserve"> </w:t>
      </w:r>
      <w:r w:rsidR="005A6449">
        <w:rPr>
          <w:sz w:val="24"/>
        </w:rPr>
        <w:t>и</w:t>
      </w:r>
      <w:r w:rsidR="00BA5C1B" w:rsidRPr="00067379">
        <w:rPr>
          <w:sz w:val="24"/>
        </w:rPr>
        <w:t>нв</w:t>
      </w:r>
      <w:r>
        <w:rPr>
          <w:sz w:val="24"/>
        </w:rPr>
        <w:t>естиционного проекта, заверенная</w:t>
      </w:r>
      <w:r w:rsidR="00BA5C1B" w:rsidRPr="00067379">
        <w:rPr>
          <w:sz w:val="24"/>
        </w:rPr>
        <w:t xml:space="preserve"> аудитором или представителем владельцев облигаций;</w:t>
      </w:r>
    </w:p>
    <w:p w14:paraId="63037D17" w14:textId="2C816814" w:rsidR="00BA5C1B" w:rsidRPr="00067379" w:rsidRDefault="0087597F" w:rsidP="00BA5C1B">
      <w:pPr>
        <w:pStyle w:val="a9"/>
        <w:widowControl/>
        <w:tabs>
          <w:tab w:val="left" w:pos="1277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копия</w:t>
      </w:r>
      <w:r w:rsidR="00BA5C1B" w:rsidRPr="00067379">
        <w:rPr>
          <w:sz w:val="24"/>
        </w:rPr>
        <w:t xml:space="preserve"> решения о выпуске (дополнительном выпуске) облигаций с отметкой </w:t>
      </w:r>
      <w:r w:rsidR="00BA5C1B">
        <w:rPr>
          <w:sz w:val="24"/>
        </w:rPr>
        <w:t xml:space="preserve">                        </w:t>
      </w:r>
      <w:r w:rsidR="00BA5C1B" w:rsidRPr="00067379">
        <w:rPr>
          <w:sz w:val="24"/>
        </w:rPr>
        <w:t>о государств</w:t>
      </w:r>
      <w:r w:rsidR="00754B9A">
        <w:rPr>
          <w:sz w:val="24"/>
        </w:rPr>
        <w:t>енной регистрации решения, копия</w:t>
      </w:r>
      <w:r w:rsidR="00BA5C1B" w:rsidRPr="00067379">
        <w:rPr>
          <w:sz w:val="24"/>
        </w:rPr>
        <w:t xml:space="preserve"> зарегистрированного уполномоченным органом, осуществляющим государственную регистрацию выпусков ценных бумаг, отчета об итогах выпуска облигаций с отметкой о государственной регистрации отчета (в случае размещения биржевых облигаций);</w:t>
      </w:r>
    </w:p>
    <w:p w14:paraId="17E2B50C" w14:textId="4B9F6E89" w:rsidR="00BA5C1B" w:rsidRDefault="0087597F" w:rsidP="00BA5C1B">
      <w:pPr>
        <w:pStyle w:val="a9"/>
        <w:widowControl/>
        <w:tabs>
          <w:tab w:val="left" w:pos="1283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копия</w:t>
      </w:r>
      <w:r w:rsidR="00BA5C1B" w:rsidRPr="00067379">
        <w:rPr>
          <w:sz w:val="24"/>
        </w:rPr>
        <w:t xml:space="preserve"> решения о выпуске (дополнительном выпуске) биржевых облигаций </w:t>
      </w:r>
      <w:r w:rsidR="00BA5C1B">
        <w:rPr>
          <w:sz w:val="24"/>
        </w:rPr>
        <w:t xml:space="preserve">                        </w:t>
      </w:r>
      <w:r w:rsidR="00BA5C1B" w:rsidRPr="00067379">
        <w:rPr>
          <w:sz w:val="24"/>
        </w:rPr>
        <w:t>с отметкой о допуске биржевых облигаций к торгам на фондовой бирже в процессе размещения, в случае размещения коммер</w:t>
      </w:r>
      <w:r w:rsidR="00754B9A">
        <w:rPr>
          <w:sz w:val="24"/>
        </w:rPr>
        <w:t>ческих облигаций - копия</w:t>
      </w:r>
      <w:r w:rsidR="00BA5C1B" w:rsidRPr="00067379">
        <w:rPr>
          <w:sz w:val="24"/>
        </w:rPr>
        <w:t xml:space="preserve"> решения о выпуске (дополнительном выпуске) коммерческих облигаций с отметкой о присвоении идент</w:t>
      </w:r>
      <w:r w:rsidR="00754B9A">
        <w:rPr>
          <w:sz w:val="24"/>
        </w:rPr>
        <w:t>ификационного номера, заверенная</w:t>
      </w:r>
      <w:r w:rsidR="00BA5C1B" w:rsidRPr="00067379">
        <w:rPr>
          <w:sz w:val="24"/>
        </w:rPr>
        <w:t xml:space="preserve"> подписью руководителя организации </w:t>
      </w:r>
      <w:r w:rsidR="00BA5C1B">
        <w:rPr>
          <w:sz w:val="24"/>
        </w:rPr>
        <w:t xml:space="preserve">                           </w:t>
      </w:r>
      <w:r w:rsidR="00BA5C1B" w:rsidRPr="00067379">
        <w:rPr>
          <w:sz w:val="24"/>
        </w:rPr>
        <w:t>и печатью организации (при наличии);</w:t>
      </w:r>
    </w:p>
    <w:p w14:paraId="23089A91" w14:textId="3932CAE1" w:rsidR="00506143" w:rsidRDefault="00506143" w:rsidP="00506143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4466A8">
        <w:rPr>
          <w:sz w:val="24"/>
          <w:szCs w:val="24"/>
        </w:rPr>
        <w:t>опия</w:t>
      </w:r>
      <w:r>
        <w:rPr>
          <w:sz w:val="24"/>
          <w:szCs w:val="24"/>
        </w:rPr>
        <w:t xml:space="preserve"> решения, предусмотренного подпунктами «а» и (или) «б»</w:t>
      </w:r>
      <w:r w:rsidRPr="00291693">
        <w:rPr>
          <w:sz w:val="24"/>
          <w:szCs w:val="24"/>
        </w:rPr>
        <w:t xml:space="preserve"> пункта 6 части 1 статьи</w:t>
      </w:r>
      <w:r>
        <w:rPr>
          <w:sz w:val="24"/>
          <w:szCs w:val="24"/>
        </w:rPr>
        <w:t xml:space="preserve"> 2 Федерального закона;</w:t>
      </w:r>
    </w:p>
    <w:p w14:paraId="0B7815D7" w14:textId="6F67118C" w:rsidR="007E334E" w:rsidRDefault="007E334E" w:rsidP="007E334E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документов, подтверждающих факт государственной регистрации                                 в порядке, установленном законодательством Российской Федерации, </w:t>
      </w:r>
      <w:r w:rsidRPr="00A001B6">
        <w:rPr>
          <w:sz w:val="24"/>
          <w:szCs w:val="24"/>
        </w:rPr>
        <w:t xml:space="preserve">имущественных </w:t>
      </w:r>
      <w:r w:rsidRPr="00A001B6">
        <w:rPr>
          <w:sz w:val="24"/>
          <w:szCs w:val="24"/>
        </w:rPr>
        <w:lastRenderedPageBreak/>
        <w:t>прав на все созданные</w:t>
      </w:r>
      <w:r w:rsidR="001001C4">
        <w:rPr>
          <w:sz w:val="24"/>
          <w:szCs w:val="24"/>
        </w:rPr>
        <w:t xml:space="preserve">, реконструированные и (или) модернизированные </w:t>
      </w:r>
      <w:r w:rsidRPr="00A001B6">
        <w:rPr>
          <w:sz w:val="24"/>
          <w:szCs w:val="24"/>
        </w:rPr>
        <w:t>объекты</w:t>
      </w:r>
      <w:r>
        <w:rPr>
          <w:sz w:val="24"/>
          <w:szCs w:val="24"/>
        </w:rPr>
        <w:t xml:space="preserve"> инвестиционного</w:t>
      </w:r>
      <w:r w:rsidRPr="00A001B6">
        <w:rPr>
          <w:sz w:val="24"/>
          <w:szCs w:val="24"/>
        </w:rPr>
        <w:t xml:space="preserve"> проекта</w:t>
      </w:r>
      <w:r w:rsidR="001001C4">
        <w:rPr>
          <w:sz w:val="24"/>
          <w:szCs w:val="24"/>
        </w:rPr>
        <w:t xml:space="preserve"> или этапа инвестиционного проекта</w:t>
      </w:r>
      <w:r w:rsidRPr="00A001B6">
        <w:rPr>
          <w:sz w:val="24"/>
          <w:szCs w:val="24"/>
        </w:rPr>
        <w:t xml:space="preserve"> (в </w:t>
      </w:r>
      <w:r>
        <w:rPr>
          <w:sz w:val="24"/>
          <w:szCs w:val="24"/>
        </w:rPr>
        <w:t>случаях, когда регистрация осуществляется  в отношении прав на предполагаемые к созданию, реконструкции</w:t>
      </w:r>
      <w:r w:rsidR="001001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(или) модернизации </w:t>
      </w:r>
      <w:r w:rsidRPr="00A001B6">
        <w:rPr>
          <w:sz w:val="24"/>
          <w:szCs w:val="24"/>
        </w:rPr>
        <w:t>объекты инфраструктуры</w:t>
      </w:r>
      <w:r>
        <w:rPr>
          <w:sz w:val="24"/>
          <w:szCs w:val="24"/>
        </w:rPr>
        <w:t xml:space="preserve"> прилагаются также копии, подтверждающие регистрацию прав в их отношении</w:t>
      </w:r>
      <w:r w:rsidRPr="00A001B6">
        <w:rPr>
          <w:sz w:val="24"/>
          <w:szCs w:val="24"/>
        </w:rPr>
        <w:t xml:space="preserve">), в том числе прав </w:t>
      </w:r>
      <w:r w:rsidR="005A7D87">
        <w:rPr>
          <w:sz w:val="24"/>
          <w:szCs w:val="24"/>
        </w:rPr>
        <w:br/>
      </w:r>
      <w:r w:rsidRPr="00A001B6">
        <w:rPr>
          <w:sz w:val="24"/>
          <w:szCs w:val="24"/>
        </w:rPr>
        <w:t>на результаты интеллектуальной деятельности</w:t>
      </w:r>
      <w:r>
        <w:rPr>
          <w:sz w:val="24"/>
          <w:szCs w:val="24"/>
        </w:rPr>
        <w:t xml:space="preserve"> </w:t>
      </w:r>
      <w:r w:rsidRPr="00A001B6">
        <w:rPr>
          <w:sz w:val="24"/>
          <w:szCs w:val="24"/>
        </w:rPr>
        <w:t>и приравненные к ним средства индивидуализации</w:t>
      </w:r>
      <w:r>
        <w:rPr>
          <w:sz w:val="24"/>
          <w:szCs w:val="24"/>
        </w:rPr>
        <w:t xml:space="preserve">  </w:t>
      </w:r>
      <w:r w:rsidRPr="00A001B6">
        <w:rPr>
          <w:sz w:val="24"/>
          <w:szCs w:val="24"/>
        </w:rPr>
        <w:t>(в применимых случаях)</w:t>
      </w:r>
      <w:r>
        <w:rPr>
          <w:sz w:val="24"/>
          <w:szCs w:val="24"/>
        </w:rPr>
        <w:t>;</w:t>
      </w:r>
    </w:p>
    <w:p w14:paraId="4F8003D0" w14:textId="562ECCC8" w:rsidR="007E334E" w:rsidRDefault="007E334E" w:rsidP="007E334E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копии документов, подтверждающих введение в эксплуатацию всех объектов инвестиционного проекта (объектов инфраструктуры в применимых случаях);</w:t>
      </w:r>
    </w:p>
    <w:p w14:paraId="5C72FB4E" w14:textId="458536E8" w:rsidR="008E2D74" w:rsidRPr="008E2D74" w:rsidRDefault="008E2D74" w:rsidP="002D0EAD">
      <w:pPr>
        <w:pStyle w:val="ConsPlusNormal"/>
        <w:ind w:left="284" w:firstLine="567"/>
        <w:jc w:val="both"/>
        <w:rPr>
          <w:sz w:val="24"/>
        </w:rPr>
      </w:pPr>
      <w:r w:rsidRPr="00A72FFA">
        <w:rPr>
          <w:rFonts w:ascii="Times New Roman" w:hAnsi="Times New Roman" w:cs="Times New Roman"/>
          <w:sz w:val="24"/>
        </w:rPr>
        <w:t>копии актов приема-передачи, иных документов, подтверждающих передачу объекто</w:t>
      </w:r>
      <w:r>
        <w:rPr>
          <w:rFonts w:ascii="Times New Roman" w:hAnsi="Times New Roman" w:cs="Times New Roman"/>
          <w:sz w:val="24"/>
        </w:rPr>
        <w:t>в сопутствующей инфраструктуры и</w:t>
      </w:r>
      <w:r w:rsidRPr="00A72FFA">
        <w:rPr>
          <w:rFonts w:ascii="Times New Roman" w:hAnsi="Times New Roman" w:cs="Times New Roman"/>
          <w:sz w:val="24"/>
        </w:rPr>
        <w:t xml:space="preserve">нвестиционного проекта на баланс балансодержателей в соответствии с условиями </w:t>
      </w:r>
      <w:r>
        <w:rPr>
          <w:rFonts w:ascii="Times New Roman" w:hAnsi="Times New Roman" w:cs="Times New Roman"/>
          <w:sz w:val="24"/>
        </w:rPr>
        <w:t>С</w:t>
      </w:r>
      <w:r w:rsidRPr="00A72FFA">
        <w:rPr>
          <w:rFonts w:ascii="Times New Roman" w:hAnsi="Times New Roman" w:cs="Times New Roman"/>
          <w:sz w:val="24"/>
        </w:rPr>
        <w:t xml:space="preserve">оглашения, или копии документов, подтверждающих согласие регулируемой организации или публично-правового образования на принятие на баланс объекта сопутствующей инфраструктуры </w:t>
      </w:r>
      <w:r w:rsidR="002D0EAD">
        <w:rPr>
          <w:rFonts w:ascii="Times New Roman" w:hAnsi="Times New Roman" w:cs="Times New Roman"/>
          <w:sz w:val="24"/>
        </w:rPr>
        <w:t xml:space="preserve">                                </w:t>
      </w:r>
      <w:r w:rsidRPr="00A72FFA">
        <w:rPr>
          <w:rFonts w:ascii="Times New Roman" w:hAnsi="Times New Roman" w:cs="Times New Roman"/>
          <w:sz w:val="24"/>
        </w:rPr>
        <w:t>(в применимых случаях);</w:t>
      </w:r>
    </w:p>
    <w:p w14:paraId="3C78306D" w14:textId="7501DE58" w:rsidR="00BA5C1B" w:rsidRDefault="00BA5C1B" w:rsidP="00BA5C1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</w:rPr>
      </w:pPr>
      <w:r w:rsidRPr="00067379">
        <w:rPr>
          <w:sz w:val="24"/>
        </w:rPr>
        <w:t xml:space="preserve">заключение Федеральной налоговой службы о не выявленных (выявленных) при проведении налогового контроля фактах искажения </w:t>
      </w:r>
      <w:r w:rsidR="001F0332">
        <w:rPr>
          <w:sz w:val="24"/>
        </w:rPr>
        <w:t xml:space="preserve">Получателем субсидии </w:t>
      </w:r>
      <w:r w:rsidRPr="00067379">
        <w:rPr>
          <w:sz w:val="24"/>
        </w:rPr>
        <w:t>размеров фактически понесенных зат</w:t>
      </w:r>
      <w:r w:rsidR="001F0332">
        <w:rPr>
          <w:sz w:val="24"/>
        </w:rPr>
        <w:t>рат, предусмотренных пунктом 2.1</w:t>
      </w:r>
      <w:r>
        <w:rPr>
          <w:sz w:val="24"/>
        </w:rPr>
        <w:t xml:space="preserve"> </w:t>
      </w:r>
      <w:r w:rsidR="001F0332">
        <w:rPr>
          <w:sz w:val="24"/>
        </w:rPr>
        <w:t xml:space="preserve">настоящего </w:t>
      </w:r>
      <w:r w:rsidR="001F0332" w:rsidRPr="00067379">
        <w:rPr>
          <w:sz w:val="24"/>
        </w:rPr>
        <w:t>Порядка</w:t>
      </w:r>
      <w:r w:rsidRPr="00067379">
        <w:rPr>
          <w:sz w:val="24"/>
        </w:rPr>
        <w:t xml:space="preserve">, </w:t>
      </w:r>
      <w:r w:rsidR="001F0332">
        <w:rPr>
          <w:sz w:val="24"/>
        </w:rPr>
        <w:br/>
      </w:r>
      <w:r w:rsidRPr="00067379">
        <w:rPr>
          <w:sz w:val="24"/>
        </w:rPr>
        <w:t>а также об отсутствии (о наличии) неисполненных мотивированных мнений, вынесенных в отно</w:t>
      </w:r>
      <w:r w:rsidR="00A6630C">
        <w:rPr>
          <w:sz w:val="24"/>
        </w:rPr>
        <w:t>шении</w:t>
      </w:r>
      <w:r w:rsidR="001F0332">
        <w:rPr>
          <w:sz w:val="24"/>
        </w:rPr>
        <w:t xml:space="preserve"> Получателя субсидии </w:t>
      </w:r>
      <w:r w:rsidRPr="00067379">
        <w:rPr>
          <w:sz w:val="24"/>
        </w:rPr>
        <w:t xml:space="preserve">в рамках налогового мониторинга </w:t>
      </w:r>
      <w:r w:rsidR="001F0332">
        <w:rPr>
          <w:sz w:val="24"/>
        </w:rPr>
        <w:br/>
      </w:r>
      <w:r w:rsidRPr="00067379">
        <w:rPr>
          <w:sz w:val="24"/>
        </w:rPr>
        <w:t>по вопросам правильности определения размеров фактически понесенных</w:t>
      </w:r>
      <w:r w:rsidR="00506143">
        <w:rPr>
          <w:sz w:val="24"/>
        </w:rPr>
        <w:t>.</w:t>
      </w:r>
    </w:p>
    <w:p w14:paraId="68A4E22A" w14:textId="64250AC5" w:rsidR="00506143" w:rsidRDefault="00784C06" w:rsidP="00BA5C1B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</w:rPr>
        <w:t>2.18.3</w:t>
      </w:r>
      <w:r w:rsidR="00506143">
        <w:rPr>
          <w:sz w:val="24"/>
        </w:rPr>
        <w:t xml:space="preserve">. </w:t>
      </w:r>
      <w:r w:rsidR="004466A8">
        <w:rPr>
          <w:sz w:val="24"/>
        </w:rPr>
        <w:t xml:space="preserve">В случае предоставления Субсидии </w:t>
      </w:r>
      <w:r w:rsidR="004466A8">
        <w:rPr>
          <w:sz w:val="24"/>
          <w:szCs w:val="24"/>
        </w:rPr>
        <w:t>в целях возмещения затрат                                    по направлениям, указанным в абзаце пятом пункта 2.1 настоящего Порядка:</w:t>
      </w:r>
    </w:p>
    <w:p w14:paraId="00699416" w14:textId="61BE4254" w:rsidR="004466A8" w:rsidRPr="0006168B" w:rsidRDefault="00AE228E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466A8" w:rsidRPr="0006168B">
        <w:rPr>
          <w:rFonts w:ascii="Times New Roman" w:hAnsi="Times New Roman" w:cs="Times New Roman"/>
          <w:sz w:val="24"/>
          <w:szCs w:val="24"/>
        </w:rPr>
        <w:t>аявление</w:t>
      </w:r>
      <w:r w:rsidR="00A0599C">
        <w:rPr>
          <w:rFonts w:ascii="Times New Roman" w:hAnsi="Times New Roman" w:cs="Times New Roman"/>
          <w:sz w:val="24"/>
          <w:szCs w:val="24"/>
        </w:rPr>
        <w:t xml:space="preserve"> (в свободной форме)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с указанием планируемых к демонтажу объектов, </w:t>
      </w:r>
      <w:r w:rsidR="00386EBE" w:rsidRPr="0006168B">
        <w:rPr>
          <w:rFonts w:ascii="Times New Roman" w:hAnsi="Times New Roman" w:cs="Times New Roman"/>
          <w:sz w:val="24"/>
          <w:szCs w:val="24"/>
        </w:rPr>
        <w:t xml:space="preserve">расположенных </w:t>
      </w:r>
      <w:r w:rsidR="00386EBE">
        <w:rPr>
          <w:rFonts w:ascii="Times New Roman" w:hAnsi="Times New Roman" w:cs="Times New Roman"/>
          <w:sz w:val="24"/>
          <w:szCs w:val="24"/>
        </w:rPr>
        <w:t>на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территориях военных городков (в части жилищного строительства), </w:t>
      </w:r>
      <w:r w:rsidR="00386EBE" w:rsidRPr="0006168B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386EBE">
        <w:rPr>
          <w:rFonts w:ascii="Times New Roman" w:hAnsi="Times New Roman" w:cs="Times New Roman"/>
          <w:sz w:val="24"/>
          <w:szCs w:val="24"/>
        </w:rPr>
        <w:t>на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которые планируется возместить, с указанием предполагае</w:t>
      </w:r>
      <w:r w:rsidR="00386EBE">
        <w:rPr>
          <w:rFonts w:ascii="Times New Roman" w:hAnsi="Times New Roman" w:cs="Times New Roman"/>
          <w:sz w:val="24"/>
          <w:szCs w:val="24"/>
        </w:rPr>
        <w:t>мой даты начала предоставления С</w:t>
      </w:r>
      <w:r w:rsidR="004466A8" w:rsidRPr="0006168B">
        <w:rPr>
          <w:rFonts w:ascii="Times New Roman" w:hAnsi="Times New Roman" w:cs="Times New Roman"/>
          <w:sz w:val="24"/>
          <w:szCs w:val="24"/>
        </w:rPr>
        <w:t>убсидии, прогнозируемой общей суммы затрат, подлежащих возмещению (с разбивкой по годам на планируемый срок получения субсидии);</w:t>
      </w:r>
    </w:p>
    <w:p w14:paraId="6D62AF03" w14:textId="305E39C2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 xml:space="preserve">решение уполномоченного федерального органа исполнительной </w:t>
      </w:r>
      <w:r w:rsidR="00386EBE" w:rsidRPr="0006168B">
        <w:rPr>
          <w:rFonts w:ascii="Times New Roman" w:hAnsi="Times New Roman" w:cs="Times New Roman"/>
          <w:sz w:val="24"/>
          <w:szCs w:val="24"/>
        </w:rPr>
        <w:t xml:space="preserve">власти, </w:t>
      </w:r>
      <w:r w:rsidR="00386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6168B">
        <w:rPr>
          <w:rFonts w:ascii="Times New Roman" w:hAnsi="Times New Roman" w:cs="Times New Roman"/>
          <w:sz w:val="24"/>
          <w:szCs w:val="24"/>
        </w:rPr>
        <w:t>в ведении которого находятся указанные объекты, об их передислокации;</w:t>
      </w:r>
    </w:p>
    <w:p w14:paraId="7DE0E792" w14:textId="29DA95A1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проект работ по сносу объекта (при необходимости);</w:t>
      </w:r>
    </w:p>
    <w:p w14:paraId="3820C067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подтверждение расчета сметной стоимости сноса объекта капитального строительства, положительное заключение государственной экспертизы проектной документации в части проверки достоверности определения сметной стоимости сноса объекта капитального строительства;</w:t>
      </w:r>
    </w:p>
    <w:p w14:paraId="5B820CB4" w14:textId="795A5F49" w:rsidR="004466A8" w:rsidRPr="0006168B" w:rsidRDefault="00DA0D67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положительное заключение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о проведении государственной экологической экспертизы проектной документации в случаях, предусмотренных </w:t>
      </w:r>
      <w:hyperlink r:id="rId10" w:history="1">
        <w:r w:rsidR="004466A8" w:rsidRPr="0006168B">
          <w:rPr>
            <w:rFonts w:ascii="Times New Roman" w:hAnsi="Times New Roman" w:cs="Times New Roman"/>
            <w:sz w:val="24"/>
            <w:szCs w:val="24"/>
          </w:rPr>
          <w:t>частью 6 статьи 49</w:t>
        </w:r>
      </w:hyperlink>
      <w:r w:rsidR="004466A8" w:rsidRPr="0006168B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Федерации;</w:t>
      </w:r>
    </w:p>
    <w:p w14:paraId="272E34B4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заключение о проведении технологического и ценового аудита, выданное экспертной организацией;</w:t>
      </w:r>
    </w:p>
    <w:p w14:paraId="32A892AA" w14:textId="07BB4058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сведения о предполагае</w:t>
      </w:r>
      <w:r w:rsidR="003207F1">
        <w:rPr>
          <w:rFonts w:ascii="Times New Roman" w:hAnsi="Times New Roman" w:cs="Times New Roman"/>
          <w:sz w:val="24"/>
          <w:szCs w:val="24"/>
        </w:rPr>
        <w:t>мой дате начала предоставления С</w:t>
      </w:r>
      <w:r w:rsidRPr="0006168B">
        <w:rPr>
          <w:rFonts w:ascii="Times New Roman" w:hAnsi="Times New Roman" w:cs="Times New Roman"/>
          <w:sz w:val="24"/>
          <w:szCs w:val="24"/>
        </w:rPr>
        <w:t>убсидии, прогнозируемой общей сумме затрат, подлежащих возмещению (с разбивкой по годам на планируемый срок получения субсидии);</w:t>
      </w:r>
    </w:p>
    <w:p w14:paraId="5FEEA4D5" w14:textId="0F887A52" w:rsidR="00DA0D67" w:rsidRPr="0090065D" w:rsidRDefault="004466A8" w:rsidP="0090065D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14:paraId="40DDE955" w14:textId="0F06C616" w:rsidR="00F17508" w:rsidRPr="0090065D" w:rsidRDefault="00F17508" w:rsidP="00F1750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A72FFA">
        <w:rPr>
          <w:rFonts w:ascii="Times New Roman" w:hAnsi="Times New Roman" w:cs="Times New Roman"/>
          <w:sz w:val="24"/>
        </w:rPr>
        <w:t>сведения о прогнозируемом объеме</w:t>
      </w:r>
      <w:r>
        <w:rPr>
          <w:rFonts w:ascii="Times New Roman" w:hAnsi="Times New Roman" w:cs="Times New Roman"/>
          <w:sz w:val="24"/>
        </w:rPr>
        <w:t xml:space="preserve"> </w:t>
      </w:r>
      <w:r w:rsidRPr="00607CBD">
        <w:rPr>
          <w:rFonts w:ascii="Times New Roman" w:hAnsi="Times New Roman" w:cs="Times New Roman"/>
          <w:sz w:val="24"/>
        </w:rPr>
        <w:t>налога на прибыль организаций, в части зачисляемой в бюджет Санкт-Петербурга, налога на имущество</w:t>
      </w:r>
      <w:r w:rsidRPr="00F17508">
        <w:rPr>
          <w:rFonts w:ascii="Times New Roman" w:hAnsi="Times New Roman" w:cs="Times New Roman"/>
          <w:sz w:val="24"/>
        </w:rPr>
        <w:t xml:space="preserve"> организаций, земельного налога</w:t>
      </w:r>
      <w:r>
        <w:rPr>
          <w:rFonts w:ascii="Times New Roman" w:hAnsi="Times New Roman" w:cs="Times New Roman"/>
          <w:sz w:val="24"/>
        </w:rPr>
        <w:t xml:space="preserve">, </w:t>
      </w:r>
      <w:r w:rsidRPr="00A72FFA">
        <w:rPr>
          <w:rFonts w:ascii="Times New Roman" w:hAnsi="Times New Roman" w:cs="Times New Roman"/>
          <w:sz w:val="24"/>
        </w:rPr>
        <w:t>подлежащих уплате в бюджет</w:t>
      </w:r>
      <w:r>
        <w:rPr>
          <w:rFonts w:ascii="Times New Roman" w:hAnsi="Times New Roman" w:cs="Times New Roman"/>
          <w:sz w:val="24"/>
        </w:rPr>
        <w:t xml:space="preserve"> Санкт-Петербурга, в связи с реализацией и</w:t>
      </w:r>
      <w:r w:rsidRPr="00A72FFA">
        <w:rPr>
          <w:rFonts w:ascii="Times New Roman" w:hAnsi="Times New Roman" w:cs="Times New Roman"/>
          <w:sz w:val="24"/>
        </w:rPr>
        <w:t>нвестиционного проекта с разбивкой по годам и видам налогов на планируемый срок получения Субсидии;</w:t>
      </w:r>
    </w:p>
    <w:p w14:paraId="22C704CE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lastRenderedPageBreak/>
        <w:t>перечень произведенных затрат;</w:t>
      </w:r>
    </w:p>
    <w:p w14:paraId="481016CC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 xml:space="preserve">договор на выполнение работ по сносу объекта со специалистом по организации архитектурно-строительного проектирования, сведения о котором включены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06168B">
        <w:rPr>
          <w:rFonts w:ascii="Times New Roman" w:hAnsi="Times New Roman" w:cs="Times New Roman"/>
          <w:sz w:val="24"/>
          <w:szCs w:val="24"/>
        </w:rPr>
        <w:t>в национальный реестр специалистов в области архитектурно-строительного проектирования;</w:t>
      </w:r>
    </w:p>
    <w:p w14:paraId="2C476049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 xml:space="preserve">копия акта об отключении объекта от инженерных сетей, о выведении объекта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6168B">
        <w:rPr>
          <w:rFonts w:ascii="Times New Roman" w:hAnsi="Times New Roman" w:cs="Times New Roman"/>
          <w:sz w:val="24"/>
          <w:szCs w:val="24"/>
        </w:rPr>
        <w:t>из эксплуатации;</w:t>
      </w:r>
    </w:p>
    <w:p w14:paraId="494591A2" w14:textId="0ADEAA49" w:rsidR="004466A8" w:rsidRPr="0006168B" w:rsidRDefault="003207F1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договора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подряда на осуществление сноса с организацией, являющейся членом саморегулируемой организации в области строительства;</w:t>
      </w:r>
    </w:p>
    <w:p w14:paraId="0CF0C7C6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уведомление о планируемом сносе объекта капитального строительства в орган местного самоуправления;</w:t>
      </w:r>
    </w:p>
    <w:p w14:paraId="0C2CBB31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уведомление о завершении сноса объекта капитального строительства;</w:t>
      </w:r>
    </w:p>
    <w:p w14:paraId="2B160C7C" w14:textId="42F80397" w:rsidR="004466A8" w:rsidRPr="0006168B" w:rsidRDefault="00386EBE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выписки, подтверждающей</w:t>
      </w:r>
      <w:r w:rsidR="004466A8" w:rsidRPr="0006168B">
        <w:rPr>
          <w:rFonts w:ascii="Times New Roman" w:hAnsi="Times New Roman" w:cs="Times New Roman"/>
          <w:sz w:val="24"/>
          <w:szCs w:val="24"/>
        </w:rPr>
        <w:t xml:space="preserve"> исключение объекта из Единого государственного реестра недвижимости и его снятие с кадастрового учета;</w:t>
      </w:r>
    </w:p>
    <w:p w14:paraId="07E9C80B" w14:textId="77777777" w:rsidR="004466A8" w:rsidRPr="0006168B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>копии договоров об утилизации соответствующих отходов;</w:t>
      </w:r>
    </w:p>
    <w:p w14:paraId="2EABFD0D" w14:textId="6F2A14E3" w:rsidR="004466A8" w:rsidRDefault="004466A8" w:rsidP="004466A8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168B">
        <w:rPr>
          <w:rFonts w:ascii="Times New Roman" w:hAnsi="Times New Roman" w:cs="Times New Roman"/>
          <w:sz w:val="24"/>
          <w:szCs w:val="24"/>
        </w:rPr>
        <w:t xml:space="preserve">первичные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</w:t>
      </w:r>
      <w:r w:rsidR="0090065D">
        <w:rPr>
          <w:rFonts w:ascii="Times New Roman" w:hAnsi="Times New Roman" w:cs="Times New Roman"/>
          <w:sz w:val="24"/>
          <w:szCs w:val="24"/>
        </w:rPr>
        <w:t xml:space="preserve">Получателя субсидии </w:t>
      </w:r>
      <w:r w:rsidRPr="0006168B">
        <w:rPr>
          <w:rFonts w:ascii="Times New Roman" w:hAnsi="Times New Roman" w:cs="Times New Roman"/>
          <w:sz w:val="24"/>
          <w:szCs w:val="24"/>
        </w:rPr>
        <w:t xml:space="preserve">на демонтаж объектов </w:t>
      </w:r>
      <w:r w:rsidR="0090065D">
        <w:rPr>
          <w:rFonts w:ascii="Times New Roman" w:hAnsi="Times New Roman" w:cs="Times New Roman"/>
          <w:sz w:val="24"/>
          <w:szCs w:val="24"/>
        </w:rPr>
        <w:br/>
      </w:r>
      <w:r w:rsidRPr="0006168B">
        <w:rPr>
          <w:rFonts w:ascii="Times New Roman" w:hAnsi="Times New Roman" w:cs="Times New Roman"/>
          <w:sz w:val="24"/>
          <w:szCs w:val="24"/>
        </w:rPr>
        <w:t>в части работ, произведенных собственными силами;</w:t>
      </w:r>
    </w:p>
    <w:p w14:paraId="6D5AC28B" w14:textId="21378A0E" w:rsidR="004466A8" w:rsidRPr="0006168B" w:rsidRDefault="004466A8" w:rsidP="004466A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копия решения, предусмотренного подпунктами «а» и (или) «б»</w:t>
      </w:r>
      <w:r w:rsidRPr="00291693">
        <w:rPr>
          <w:sz w:val="24"/>
          <w:szCs w:val="24"/>
        </w:rPr>
        <w:t xml:space="preserve"> пункта 6 части 1 статьи</w:t>
      </w:r>
      <w:r>
        <w:rPr>
          <w:sz w:val="24"/>
          <w:szCs w:val="24"/>
        </w:rPr>
        <w:t xml:space="preserve"> 2 Федерального закона;</w:t>
      </w:r>
    </w:p>
    <w:p w14:paraId="13EA1D49" w14:textId="46E2527B" w:rsidR="004466A8" w:rsidRDefault="004466A8" w:rsidP="004466A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A72FFA">
        <w:rPr>
          <w:sz w:val="24"/>
        </w:rPr>
        <w:t>заключение Федеральной налоговой службы о не выявленных (выявленных) при проведении налогового контроля фактах искаж</w:t>
      </w:r>
      <w:r w:rsidR="005109D7">
        <w:rPr>
          <w:sz w:val="24"/>
        </w:rPr>
        <w:t>ения</w:t>
      </w:r>
      <w:r w:rsidR="000F00C1">
        <w:rPr>
          <w:sz w:val="24"/>
        </w:rPr>
        <w:t xml:space="preserve"> Получателем субсидии </w:t>
      </w:r>
      <w:r w:rsidR="005109D7">
        <w:rPr>
          <w:sz w:val="24"/>
        </w:rPr>
        <w:t xml:space="preserve"> </w:t>
      </w:r>
      <w:r w:rsidRPr="00A72FFA">
        <w:rPr>
          <w:sz w:val="24"/>
        </w:rPr>
        <w:t xml:space="preserve">размеров фактически понесенных затрат, предусмотренных пунктом </w:t>
      </w:r>
      <w:r>
        <w:rPr>
          <w:sz w:val="24"/>
        </w:rPr>
        <w:t xml:space="preserve">2.1 </w:t>
      </w:r>
      <w:r w:rsidRPr="003C09EA">
        <w:rPr>
          <w:sz w:val="24"/>
        </w:rPr>
        <w:t>настоящего</w:t>
      </w:r>
      <w:r>
        <w:rPr>
          <w:sz w:val="24"/>
        </w:rPr>
        <w:t xml:space="preserve"> </w:t>
      </w:r>
      <w:r w:rsidRPr="00A72FFA">
        <w:rPr>
          <w:sz w:val="24"/>
        </w:rPr>
        <w:t xml:space="preserve">Порядка, </w:t>
      </w:r>
      <w:r w:rsidR="000F00C1">
        <w:rPr>
          <w:sz w:val="24"/>
        </w:rPr>
        <w:br/>
      </w:r>
      <w:r w:rsidRPr="00A72FFA">
        <w:rPr>
          <w:sz w:val="24"/>
        </w:rPr>
        <w:t>а также об отсутствии (о наличии) неисполненных мотивированных мнений, вынесенных в отно</w:t>
      </w:r>
      <w:r w:rsidR="005109D7">
        <w:rPr>
          <w:sz w:val="24"/>
        </w:rPr>
        <w:t>шении</w:t>
      </w:r>
      <w:r w:rsidR="000F00C1">
        <w:rPr>
          <w:sz w:val="24"/>
        </w:rPr>
        <w:t xml:space="preserve"> Получателя субсидии </w:t>
      </w:r>
      <w:r w:rsidR="005109D7">
        <w:rPr>
          <w:sz w:val="24"/>
        </w:rPr>
        <w:t xml:space="preserve"> </w:t>
      </w:r>
      <w:r w:rsidRPr="00867DC1">
        <w:rPr>
          <w:sz w:val="24"/>
          <w:szCs w:val="24"/>
        </w:rPr>
        <w:t xml:space="preserve">в рамках налогового мониторинга </w:t>
      </w:r>
      <w:r w:rsidR="000F00C1">
        <w:rPr>
          <w:sz w:val="24"/>
          <w:szCs w:val="24"/>
        </w:rPr>
        <w:br/>
      </w:r>
      <w:r w:rsidRPr="00867DC1">
        <w:rPr>
          <w:sz w:val="24"/>
          <w:szCs w:val="24"/>
        </w:rPr>
        <w:t>по вопросам правильности определения размеров фактически понесенных затрат.</w:t>
      </w:r>
    </w:p>
    <w:p w14:paraId="4825D174" w14:textId="7E340527" w:rsidR="00794ED7" w:rsidRDefault="00794ED7" w:rsidP="004466A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2.19. Копии докуме</w:t>
      </w:r>
      <w:r w:rsidR="00F63A11">
        <w:rPr>
          <w:sz w:val="24"/>
          <w:szCs w:val="24"/>
        </w:rPr>
        <w:t>нтов, указанных в пунктах 2.18.1 – 2.18.</w:t>
      </w:r>
      <w:r w:rsidR="00CC119A">
        <w:rPr>
          <w:sz w:val="24"/>
          <w:szCs w:val="24"/>
        </w:rPr>
        <w:t>3</w:t>
      </w:r>
      <w:r>
        <w:rPr>
          <w:sz w:val="24"/>
          <w:szCs w:val="24"/>
        </w:rPr>
        <w:t xml:space="preserve"> настоящего Порядка, заверяются руководителем и главным бухгалтером (при наличии) Получателя субсидии.</w:t>
      </w:r>
    </w:p>
    <w:p w14:paraId="697B9B2A" w14:textId="2FB410A7" w:rsidR="005852C2" w:rsidRDefault="00794ED7" w:rsidP="004466A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запросу Уполномоченного органа подлинники документов, указанных                             </w:t>
      </w:r>
      <w:r w:rsidR="00F34947">
        <w:rPr>
          <w:sz w:val="24"/>
          <w:szCs w:val="24"/>
        </w:rPr>
        <w:t>в пунктах 2.18.1 – 2.18.3</w:t>
      </w:r>
      <w:r>
        <w:rPr>
          <w:sz w:val="24"/>
          <w:szCs w:val="24"/>
        </w:rPr>
        <w:t xml:space="preserve"> настоящего Порядка, </w:t>
      </w:r>
      <w:r w:rsidR="005852C2">
        <w:rPr>
          <w:sz w:val="24"/>
          <w:szCs w:val="24"/>
        </w:rPr>
        <w:t xml:space="preserve">должны быть направлены Получателем субсидии в Уполномоченный орган для сверки с представленными копиями. </w:t>
      </w:r>
    </w:p>
    <w:p w14:paraId="3848B401" w14:textId="2CB69C09" w:rsidR="005852C2" w:rsidRDefault="005852C2" w:rsidP="005852C2">
      <w:pPr>
        <w:pStyle w:val="a9"/>
        <w:ind w:left="284" w:firstLine="567"/>
        <w:jc w:val="both"/>
        <w:rPr>
          <w:sz w:val="24"/>
          <w:szCs w:val="24"/>
        </w:rPr>
      </w:pPr>
      <w:r w:rsidRPr="00EB6194">
        <w:rPr>
          <w:sz w:val="24"/>
          <w:szCs w:val="24"/>
        </w:rPr>
        <w:t>Докум</w:t>
      </w:r>
      <w:r w:rsidR="00F63A11">
        <w:rPr>
          <w:sz w:val="24"/>
          <w:szCs w:val="24"/>
        </w:rPr>
        <w:t>енты, указанные в пунктах 2.18.1 – 2.18.</w:t>
      </w:r>
      <w:r w:rsidR="00CC119A">
        <w:rPr>
          <w:sz w:val="24"/>
          <w:szCs w:val="24"/>
        </w:rPr>
        <w:t>3</w:t>
      </w:r>
      <w:r>
        <w:rPr>
          <w:sz w:val="24"/>
          <w:szCs w:val="24"/>
        </w:rPr>
        <w:t xml:space="preserve"> настоящего Порядка, представляются в Уполномоченный</w:t>
      </w:r>
      <w:r w:rsidR="003207F1">
        <w:rPr>
          <w:sz w:val="24"/>
          <w:szCs w:val="24"/>
        </w:rPr>
        <w:t xml:space="preserve"> орган до ввода в эксплуатацию г</w:t>
      </w:r>
      <w:r w:rsidRPr="00EB6194">
        <w:rPr>
          <w:sz w:val="24"/>
          <w:szCs w:val="24"/>
        </w:rPr>
        <w:t xml:space="preserve">осударственной информационной системы «Капиталовложения» в одном экземпляре на бумажном носителе и в одном экземпляре на электронном носителе, а с момента ввода </w:t>
      </w:r>
      <w:r w:rsidR="00CE0F8E">
        <w:rPr>
          <w:sz w:val="24"/>
          <w:szCs w:val="24"/>
        </w:rPr>
        <w:br/>
      </w:r>
      <w:r w:rsidRPr="00EB6194">
        <w:rPr>
          <w:sz w:val="24"/>
          <w:szCs w:val="24"/>
        </w:rPr>
        <w:t>в эксплуатацию государственной информационной системы «Капиталовложения» - через систему электронного документооборота системы «Капиталовложения».</w:t>
      </w:r>
    </w:p>
    <w:p w14:paraId="280C347A" w14:textId="5838EACC" w:rsidR="00E35EE7" w:rsidRDefault="005852C2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</w:rPr>
        <w:t xml:space="preserve">2.20. Уполномоченный орган в </w:t>
      </w:r>
      <w:r w:rsidR="00C00D7C">
        <w:rPr>
          <w:sz w:val="24"/>
        </w:rPr>
        <w:t>течение пяти</w:t>
      </w:r>
      <w:r w:rsidR="000826E5">
        <w:rPr>
          <w:sz w:val="24"/>
        </w:rPr>
        <w:t xml:space="preserve"> рабочих дней с момента получения документов, </w:t>
      </w:r>
      <w:r w:rsidR="00F63A11">
        <w:rPr>
          <w:sz w:val="24"/>
          <w:szCs w:val="24"/>
        </w:rPr>
        <w:t>указанных в пунктах 2.18.1 – 2.18.</w:t>
      </w:r>
      <w:r w:rsidR="00CC119A">
        <w:rPr>
          <w:sz w:val="24"/>
          <w:szCs w:val="24"/>
        </w:rPr>
        <w:t>3</w:t>
      </w:r>
      <w:r w:rsidR="000826E5">
        <w:rPr>
          <w:sz w:val="24"/>
          <w:szCs w:val="24"/>
        </w:rPr>
        <w:t xml:space="preserve"> настоящего Порядка, проверяет представленный Получателем субсидии пакет документов на предмет соответствия требованиям к комплектности</w:t>
      </w:r>
      <w:r w:rsidR="00F63A11">
        <w:rPr>
          <w:sz w:val="24"/>
          <w:szCs w:val="24"/>
        </w:rPr>
        <w:t>, установленным в пунктах 2.18.1</w:t>
      </w:r>
      <w:r w:rsidR="000826E5">
        <w:rPr>
          <w:sz w:val="24"/>
          <w:szCs w:val="24"/>
        </w:rPr>
        <w:t xml:space="preserve"> – 2.18.</w:t>
      </w:r>
      <w:r w:rsidR="00CC119A">
        <w:rPr>
          <w:sz w:val="24"/>
          <w:szCs w:val="24"/>
        </w:rPr>
        <w:t>3</w:t>
      </w:r>
      <w:r w:rsidR="000826E5">
        <w:rPr>
          <w:sz w:val="24"/>
          <w:szCs w:val="24"/>
        </w:rPr>
        <w:t xml:space="preserve"> настоящего Порядка.</w:t>
      </w:r>
    </w:p>
    <w:p w14:paraId="3CCC82A9" w14:textId="4A705EC7" w:rsidR="000826E5" w:rsidRDefault="000826E5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выявления </w:t>
      </w:r>
      <w:r w:rsidR="00F63A11">
        <w:rPr>
          <w:sz w:val="24"/>
          <w:szCs w:val="24"/>
        </w:rPr>
        <w:t>несоответствия</w:t>
      </w:r>
      <w:r>
        <w:rPr>
          <w:sz w:val="24"/>
          <w:szCs w:val="24"/>
        </w:rPr>
        <w:t xml:space="preserve"> представленного Получателем субсидии пакета документов требованиям к комплектности</w:t>
      </w:r>
      <w:r w:rsidR="00F63A11">
        <w:rPr>
          <w:sz w:val="24"/>
          <w:szCs w:val="24"/>
        </w:rPr>
        <w:t>, установленным в пунктах 2.18.1 – 2.18.</w:t>
      </w:r>
      <w:r w:rsidR="00CC119A">
        <w:rPr>
          <w:sz w:val="24"/>
          <w:szCs w:val="24"/>
        </w:rPr>
        <w:t>3</w:t>
      </w:r>
      <w:r>
        <w:rPr>
          <w:sz w:val="24"/>
          <w:szCs w:val="24"/>
        </w:rPr>
        <w:t xml:space="preserve"> настоящего Порядка, Уполномоченный орган в срок, указанный в абзаце первом настоящего пункта, направляет Получателю субсидии уведомление об отказе                                   в рассмотрении заявления и приложенных к нему документов</w:t>
      </w:r>
      <w:r w:rsidR="00E854DB">
        <w:rPr>
          <w:sz w:val="24"/>
          <w:szCs w:val="24"/>
        </w:rPr>
        <w:t xml:space="preserve">, в котором указывается </w:t>
      </w:r>
      <w:r w:rsidR="00E854DB">
        <w:rPr>
          <w:sz w:val="24"/>
          <w:szCs w:val="24"/>
        </w:rPr>
        <w:br/>
        <w:t xml:space="preserve">на недостающие документы и материалы, предусмотренные в пунктах </w:t>
      </w:r>
      <w:r w:rsidR="00CC119A">
        <w:rPr>
          <w:sz w:val="24"/>
          <w:szCs w:val="24"/>
        </w:rPr>
        <w:t>2.</w:t>
      </w:r>
      <w:r w:rsidR="00E854DB">
        <w:rPr>
          <w:sz w:val="24"/>
          <w:szCs w:val="24"/>
        </w:rPr>
        <w:t xml:space="preserve">18.1 – </w:t>
      </w:r>
      <w:r w:rsidR="00CC119A">
        <w:rPr>
          <w:sz w:val="24"/>
          <w:szCs w:val="24"/>
        </w:rPr>
        <w:t>2.</w:t>
      </w:r>
      <w:r w:rsidR="00E854DB">
        <w:rPr>
          <w:sz w:val="24"/>
          <w:szCs w:val="24"/>
        </w:rPr>
        <w:t>18.</w:t>
      </w:r>
      <w:r w:rsidR="00CC119A">
        <w:rPr>
          <w:sz w:val="24"/>
          <w:szCs w:val="24"/>
        </w:rPr>
        <w:t>3</w:t>
      </w:r>
      <w:r w:rsidR="00E854DB">
        <w:rPr>
          <w:sz w:val="24"/>
          <w:szCs w:val="24"/>
        </w:rPr>
        <w:t xml:space="preserve"> настоящего Порядка. </w:t>
      </w:r>
    </w:p>
    <w:p w14:paraId="28B4B729" w14:textId="53F0D7FA" w:rsidR="00043FE6" w:rsidRDefault="00043FE6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2.21. </w:t>
      </w:r>
      <w:r w:rsidR="006F6058">
        <w:rPr>
          <w:sz w:val="24"/>
          <w:szCs w:val="24"/>
        </w:rPr>
        <w:t>Не позднее 15</w:t>
      </w:r>
      <w:r>
        <w:rPr>
          <w:sz w:val="24"/>
          <w:szCs w:val="24"/>
        </w:rPr>
        <w:t xml:space="preserve"> рабочих дней с момента получения </w:t>
      </w:r>
      <w:r>
        <w:rPr>
          <w:sz w:val="24"/>
        </w:rPr>
        <w:t xml:space="preserve">документов, </w:t>
      </w:r>
      <w:r>
        <w:rPr>
          <w:sz w:val="24"/>
          <w:szCs w:val="24"/>
        </w:rPr>
        <w:t xml:space="preserve">указанных                    </w:t>
      </w:r>
      <w:r w:rsidR="00F63A11">
        <w:rPr>
          <w:sz w:val="24"/>
          <w:szCs w:val="24"/>
        </w:rPr>
        <w:t>в пунктах 2.18.1 – 2.18.</w:t>
      </w:r>
      <w:r w:rsidR="00CC119A">
        <w:rPr>
          <w:sz w:val="24"/>
          <w:szCs w:val="24"/>
        </w:rPr>
        <w:t>3</w:t>
      </w:r>
      <w:r>
        <w:rPr>
          <w:sz w:val="24"/>
          <w:szCs w:val="24"/>
        </w:rPr>
        <w:t xml:space="preserve"> настоящего Порядка, Уполномоченный орган:</w:t>
      </w:r>
    </w:p>
    <w:p w14:paraId="27AE176D" w14:textId="326793C8" w:rsidR="006D631A" w:rsidRDefault="006D631A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направляет в управление Федеральной налоговой службы по Санкт-Петербургу </w:t>
      </w:r>
      <w:r>
        <w:rPr>
          <w:sz w:val="24"/>
          <w:szCs w:val="24"/>
        </w:rPr>
        <w:lastRenderedPageBreak/>
        <w:t>запрос о предоставлении сведений о Получателе субсидии, указанных в абзаце четвертом пункта 2.3 настоящего Порядка;</w:t>
      </w:r>
    </w:p>
    <w:p w14:paraId="4A9D25F0" w14:textId="6041BAAD" w:rsidR="006D631A" w:rsidRDefault="006D631A" w:rsidP="006D631A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направляет в Межрегиональную инспекцию</w:t>
      </w:r>
      <w:r w:rsidRPr="006D631A">
        <w:rPr>
          <w:sz w:val="24"/>
          <w:szCs w:val="24"/>
        </w:rPr>
        <w:t xml:space="preserve"> Федеральной налоговой службы </w:t>
      </w:r>
      <w:r>
        <w:rPr>
          <w:sz w:val="24"/>
          <w:szCs w:val="24"/>
        </w:rPr>
        <w:br/>
      </w:r>
      <w:r w:rsidRPr="006D631A">
        <w:rPr>
          <w:sz w:val="24"/>
          <w:szCs w:val="24"/>
        </w:rPr>
        <w:t>по управлению долгом</w:t>
      </w:r>
      <w:r>
        <w:rPr>
          <w:sz w:val="24"/>
          <w:szCs w:val="24"/>
        </w:rPr>
        <w:t xml:space="preserve"> запрос о предоставлении </w:t>
      </w:r>
      <w:r w:rsidR="00217C8F">
        <w:rPr>
          <w:sz w:val="24"/>
          <w:szCs w:val="24"/>
        </w:rPr>
        <w:t>сведений о Получателе субсидии, указанных в абзацах втором и третьем пункта 2.3 настоящего Порядка</w:t>
      </w:r>
      <w:r w:rsidR="00F02F13">
        <w:rPr>
          <w:sz w:val="24"/>
          <w:szCs w:val="24"/>
        </w:rPr>
        <w:t>.</w:t>
      </w:r>
    </w:p>
    <w:p w14:paraId="2C92C112" w14:textId="2D793FEB" w:rsidR="001E6A05" w:rsidRDefault="006477F4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1E6A05">
        <w:rPr>
          <w:sz w:val="24"/>
          <w:szCs w:val="24"/>
        </w:rPr>
        <w:t xml:space="preserve">аправляет в Комитет финансов Санкт-Петербурга запрос о предоставлении информации, указанной в </w:t>
      </w:r>
      <w:r w:rsidR="00732902">
        <w:rPr>
          <w:sz w:val="24"/>
          <w:szCs w:val="24"/>
        </w:rPr>
        <w:t xml:space="preserve">абзацах третьем, шестом пункта 2.3 настоящего Порядка </w:t>
      </w:r>
      <w:r w:rsidR="006F6058">
        <w:rPr>
          <w:sz w:val="24"/>
          <w:szCs w:val="24"/>
        </w:rPr>
        <w:t xml:space="preserve">                     </w:t>
      </w:r>
      <w:r w:rsidR="00732902">
        <w:rPr>
          <w:sz w:val="24"/>
          <w:szCs w:val="24"/>
        </w:rPr>
        <w:t>и абзаце десятом</w:t>
      </w:r>
      <w:r>
        <w:rPr>
          <w:sz w:val="24"/>
          <w:szCs w:val="24"/>
        </w:rPr>
        <w:t xml:space="preserve"> пункта 2.6 настоящего Порядка;</w:t>
      </w:r>
    </w:p>
    <w:p w14:paraId="5701EE68" w14:textId="59001C70" w:rsidR="006F6058" w:rsidRDefault="006477F4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32902">
        <w:rPr>
          <w:sz w:val="24"/>
          <w:szCs w:val="24"/>
        </w:rPr>
        <w:t xml:space="preserve">аправляет в Комитет </w:t>
      </w:r>
      <w:r w:rsidR="006F6058">
        <w:rPr>
          <w:sz w:val="24"/>
          <w:szCs w:val="24"/>
        </w:rPr>
        <w:t>имущественных отношений Санкт-Петербурга запрос                       о предоставлении</w:t>
      </w:r>
      <w:r w:rsidR="009869F8">
        <w:rPr>
          <w:sz w:val="24"/>
          <w:szCs w:val="24"/>
        </w:rPr>
        <w:t xml:space="preserve"> сведений, указанных </w:t>
      </w:r>
      <w:r w:rsidR="00693C48">
        <w:rPr>
          <w:sz w:val="24"/>
          <w:szCs w:val="24"/>
        </w:rPr>
        <w:t xml:space="preserve">в </w:t>
      </w:r>
      <w:r w:rsidR="009869F8">
        <w:rPr>
          <w:sz w:val="24"/>
          <w:szCs w:val="24"/>
        </w:rPr>
        <w:t>абзаце третьем</w:t>
      </w:r>
      <w:r w:rsidR="006F6058">
        <w:rPr>
          <w:sz w:val="24"/>
          <w:szCs w:val="24"/>
        </w:rPr>
        <w:t xml:space="preserve"> в части подтверждения факта государственной регистрации имущественных прав на созданные объекты</w:t>
      </w:r>
      <w:r w:rsidR="003207F1">
        <w:rPr>
          <w:sz w:val="24"/>
          <w:szCs w:val="24"/>
        </w:rPr>
        <w:t xml:space="preserve"> инвестиционного</w:t>
      </w:r>
      <w:r w:rsidR="006F6058">
        <w:rPr>
          <w:sz w:val="24"/>
          <w:szCs w:val="24"/>
        </w:rPr>
        <w:t xml:space="preserve"> проекта (включая, в применимых случаях, объекты инфраструктуры) и абзаце пятом пункта 2.6 настоящего Порядка</w:t>
      </w:r>
      <w:r>
        <w:rPr>
          <w:sz w:val="24"/>
          <w:szCs w:val="24"/>
        </w:rPr>
        <w:t>;</w:t>
      </w:r>
    </w:p>
    <w:p w14:paraId="54092861" w14:textId="21F4D5BC" w:rsidR="00732902" w:rsidRPr="002D0EAD" w:rsidRDefault="006477F4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 w:rsidRPr="002D0EAD">
        <w:rPr>
          <w:sz w:val="24"/>
          <w:szCs w:val="24"/>
        </w:rPr>
        <w:t>н</w:t>
      </w:r>
      <w:r w:rsidR="006F6058" w:rsidRPr="002D0EAD">
        <w:rPr>
          <w:sz w:val="24"/>
          <w:szCs w:val="24"/>
        </w:rPr>
        <w:t xml:space="preserve">аправляет в </w:t>
      </w:r>
      <w:r w:rsidRPr="002D0EAD">
        <w:rPr>
          <w:sz w:val="24"/>
          <w:szCs w:val="24"/>
        </w:rPr>
        <w:t>Службу государственного строительного надзора и экспертизы Санкт-Петербурга запрос о подтвержден</w:t>
      </w:r>
      <w:r w:rsidR="00FA568D" w:rsidRPr="002D0EAD">
        <w:rPr>
          <w:sz w:val="24"/>
          <w:szCs w:val="24"/>
        </w:rPr>
        <w:t>ии сведений, указанных в абзаце</w:t>
      </w:r>
      <w:r w:rsidRPr="002D0EAD">
        <w:rPr>
          <w:sz w:val="24"/>
          <w:szCs w:val="24"/>
        </w:rPr>
        <w:t xml:space="preserve"> четвертом                  2.6 настоящего Порядка</w:t>
      </w:r>
      <w:r w:rsidR="0011393D" w:rsidRPr="002D0EAD">
        <w:rPr>
          <w:sz w:val="24"/>
          <w:szCs w:val="24"/>
        </w:rPr>
        <w:t>;</w:t>
      </w:r>
    </w:p>
    <w:p w14:paraId="7B5CDEF9" w14:textId="434D3564" w:rsidR="000826E5" w:rsidRDefault="0011393D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направляет в </w:t>
      </w:r>
      <w:r w:rsidR="00D841C1">
        <w:rPr>
          <w:sz w:val="24"/>
          <w:szCs w:val="24"/>
        </w:rPr>
        <w:t xml:space="preserve">исполнительный орган государственной </w:t>
      </w:r>
      <w:r>
        <w:rPr>
          <w:sz w:val="24"/>
          <w:szCs w:val="24"/>
        </w:rPr>
        <w:t xml:space="preserve">власти Санкт-Петербурга </w:t>
      </w:r>
      <w:r w:rsidR="00D841C1">
        <w:rPr>
          <w:sz w:val="24"/>
          <w:szCs w:val="24"/>
        </w:rPr>
        <w:br/>
      </w:r>
      <w:r>
        <w:rPr>
          <w:sz w:val="24"/>
          <w:szCs w:val="24"/>
        </w:rPr>
        <w:t xml:space="preserve">в области государственного регулирования тарифов запрос о предоставлении информации, указанной в </w:t>
      </w:r>
      <w:r w:rsidR="00F07840">
        <w:rPr>
          <w:sz w:val="24"/>
          <w:szCs w:val="24"/>
        </w:rPr>
        <w:t>абзацах</w:t>
      </w:r>
      <w:r w:rsidR="008C4B55">
        <w:rPr>
          <w:sz w:val="24"/>
          <w:szCs w:val="24"/>
        </w:rPr>
        <w:t xml:space="preserve"> девятом</w:t>
      </w:r>
      <w:r w:rsidR="00F07840">
        <w:rPr>
          <w:sz w:val="24"/>
          <w:szCs w:val="24"/>
        </w:rPr>
        <w:t>, одиннадцатом</w:t>
      </w:r>
      <w:r w:rsidR="008C4B55">
        <w:rPr>
          <w:sz w:val="24"/>
          <w:szCs w:val="24"/>
        </w:rPr>
        <w:t xml:space="preserve"> пункта 2.6 настоящего Порядка в части подтверждения факта наличия в инвестиционных программах регулируемых организаций </w:t>
      </w:r>
      <w:r w:rsidR="007C635D">
        <w:rPr>
          <w:sz w:val="24"/>
          <w:szCs w:val="24"/>
        </w:rPr>
        <w:t>проекта</w:t>
      </w:r>
      <w:r w:rsidR="008C4B55">
        <w:rPr>
          <w:sz w:val="24"/>
          <w:szCs w:val="24"/>
        </w:rPr>
        <w:t xml:space="preserve"> с</w:t>
      </w:r>
      <w:r w:rsidR="007C635D">
        <w:rPr>
          <w:sz w:val="24"/>
          <w:szCs w:val="24"/>
        </w:rPr>
        <w:t>оздания объекта</w:t>
      </w:r>
      <w:r w:rsidR="008C4B55">
        <w:rPr>
          <w:sz w:val="24"/>
          <w:szCs w:val="24"/>
        </w:rPr>
        <w:t xml:space="preserve"> инфраструкт</w:t>
      </w:r>
      <w:r w:rsidR="007C635D">
        <w:rPr>
          <w:sz w:val="24"/>
          <w:szCs w:val="24"/>
        </w:rPr>
        <w:t xml:space="preserve">уры, затраты </w:t>
      </w:r>
      <w:r w:rsidR="00D841C1">
        <w:rPr>
          <w:sz w:val="24"/>
          <w:szCs w:val="24"/>
        </w:rPr>
        <w:br/>
      </w:r>
      <w:r w:rsidR="007C635D">
        <w:rPr>
          <w:sz w:val="24"/>
          <w:szCs w:val="24"/>
        </w:rPr>
        <w:t>в отношении которого</w:t>
      </w:r>
      <w:r w:rsidR="008C4B55">
        <w:rPr>
          <w:sz w:val="24"/>
          <w:szCs w:val="24"/>
        </w:rPr>
        <w:t xml:space="preserve"> предполагается </w:t>
      </w:r>
      <w:r w:rsidR="00ED2E9E">
        <w:rPr>
          <w:sz w:val="24"/>
          <w:szCs w:val="24"/>
        </w:rPr>
        <w:t>возместить</w:t>
      </w:r>
      <w:r w:rsidR="007C635D">
        <w:rPr>
          <w:sz w:val="24"/>
          <w:szCs w:val="24"/>
        </w:rPr>
        <w:t xml:space="preserve"> </w:t>
      </w:r>
      <w:r w:rsidR="007D5347">
        <w:rPr>
          <w:sz w:val="24"/>
          <w:szCs w:val="24"/>
        </w:rPr>
        <w:t>за счет Субсидии;</w:t>
      </w:r>
    </w:p>
    <w:p w14:paraId="29914D5C" w14:textId="7EB3123C" w:rsidR="0016513F" w:rsidRDefault="007D5347" w:rsidP="0016513F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направляет в </w:t>
      </w:r>
      <w:r w:rsidR="00D35164">
        <w:rPr>
          <w:sz w:val="24"/>
          <w:szCs w:val="24"/>
        </w:rPr>
        <w:t xml:space="preserve">исполнительный орган государственной </w:t>
      </w:r>
      <w:r>
        <w:rPr>
          <w:sz w:val="24"/>
          <w:szCs w:val="24"/>
        </w:rPr>
        <w:t xml:space="preserve">власти Санкт-Петербурга, ответственный за реализацию </w:t>
      </w:r>
      <w:r w:rsidR="000A49A5">
        <w:rPr>
          <w:sz w:val="24"/>
          <w:szCs w:val="24"/>
        </w:rPr>
        <w:t xml:space="preserve">государственной </w:t>
      </w:r>
      <w:r>
        <w:rPr>
          <w:sz w:val="24"/>
          <w:szCs w:val="24"/>
        </w:rPr>
        <w:t>программы</w:t>
      </w:r>
      <w:r w:rsidR="000A49A5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t xml:space="preserve">, которой предусматривается создание </w:t>
      </w:r>
      <w:r w:rsidR="00D35164">
        <w:rPr>
          <w:sz w:val="24"/>
          <w:szCs w:val="24"/>
        </w:rPr>
        <w:t xml:space="preserve">соответствующего </w:t>
      </w:r>
      <w:r>
        <w:rPr>
          <w:sz w:val="24"/>
          <w:szCs w:val="24"/>
        </w:rPr>
        <w:t xml:space="preserve">объекта инфраструктуры, запрос </w:t>
      </w:r>
      <w:r w:rsidR="00383411">
        <w:rPr>
          <w:sz w:val="24"/>
          <w:szCs w:val="24"/>
        </w:rPr>
        <w:br/>
      </w:r>
      <w:r>
        <w:rPr>
          <w:sz w:val="24"/>
          <w:szCs w:val="24"/>
        </w:rPr>
        <w:t>о предоставлени</w:t>
      </w:r>
      <w:r w:rsidR="00F07840">
        <w:rPr>
          <w:sz w:val="24"/>
          <w:szCs w:val="24"/>
        </w:rPr>
        <w:t>и информации, указанной в абзацах</w:t>
      </w:r>
      <w:r>
        <w:rPr>
          <w:sz w:val="24"/>
          <w:szCs w:val="24"/>
        </w:rPr>
        <w:t xml:space="preserve"> девятом</w:t>
      </w:r>
      <w:r w:rsidR="00F07840">
        <w:rPr>
          <w:sz w:val="24"/>
          <w:szCs w:val="24"/>
        </w:rPr>
        <w:t>, одиннадцатом</w:t>
      </w:r>
      <w:r>
        <w:rPr>
          <w:sz w:val="24"/>
          <w:szCs w:val="24"/>
        </w:rPr>
        <w:t xml:space="preserve"> пункта 2.6 настоящего Порядка в час</w:t>
      </w:r>
      <w:r w:rsidR="00D35164">
        <w:rPr>
          <w:sz w:val="24"/>
          <w:szCs w:val="24"/>
        </w:rPr>
        <w:t>ти подтверждения факта наличия</w:t>
      </w:r>
      <w:r w:rsidR="00F07840">
        <w:rPr>
          <w:sz w:val="24"/>
          <w:szCs w:val="24"/>
        </w:rPr>
        <w:t xml:space="preserve"> или отсутствия</w:t>
      </w:r>
      <w:r w:rsidR="00D35164">
        <w:rPr>
          <w:sz w:val="24"/>
          <w:szCs w:val="24"/>
        </w:rPr>
        <w:t xml:space="preserve"> </w:t>
      </w:r>
      <w:r w:rsidR="00383411">
        <w:rPr>
          <w:sz w:val="24"/>
          <w:szCs w:val="24"/>
        </w:rPr>
        <w:br/>
      </w:r>
      <w:r>
        <w:rPr>
          <w:sz w:val="24"/>
          <w:szCs w:val="24"/>
        </w:rPr>
        <w:t xml:space="preserve">в </w:t>
      </w:r>
      <w:r w:rsidR="000A49A5">
        <w:rPr>
          <w:sz w:val="24"/>
          <w:szCs w:val="24"/>
        </w:rPr>
        <w:t xml:space="preserve">государственной </w:t>
      </w:r>
      <w:r>
        <w:rPr>
          <w:sz w:val="24"/>
          <w:szCs w:val="24"/>
        </w:rPr>
        <w:t xml:space="preserve">программе </w:t>
      </w:r>
      <w:r w:rsidR="000A49A5">
        <w:rPr>
          <w:sz w:val="24"/>
          <w:szCs w:val="24"/>
        </w:rPr>
        <w:t xml:space="preserve">Санкт-Петербурга </w:t>
      </w:r>
      <w:r w:rsidR="007C635D">
        <w:rPr>
          <w:sz w:val="24"/>
          <w:szCs w:val="24"/>
        </w:rPr>
        <w:t>проекта создания объекта инфраструктуры, затраты</w:t>
      </w:r>
      <w:r w:rsidR="00D35164">
        <w:rPr>
          <w:sz w:val="24"/>
          <w:szCs w:val="24"/>
        </w:rPr>
        <w:t xml:space="preserve"> </w:t>
      </w:r>
      <w:r w:rsidR="007C635D">
        <w:rPr>
          <w:sz w:val="24"/>
          <w:szCs w:val="24"/>
        </w:rPr>
        <w:t>в отношении которого предполагается возместить за счет Субсидии</w:t>
      </w:r>
      <w:r w:rsidR="0065098B">
        <w:rPr>
          <w:sz w:val="24"/>
          <w:szCs w:val="24"/>
        </w:rPr>
        <w:t>;</w:t>
      </w:r>
    </w:p>
    <w:p w14:paraId="421A0283" w14:textId="0C014999" w:rsidR="0065098B" w:rsidRDefault="0065098B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направ</w:t>
      </w:r>
      <w:r w:rsidR="0016513F">
        <w:rPr>
          <w:sz w:val="24"/>
          <w:szCs w:val="24"/>
        </w:rPr>
        <w:t>ляет в регулируемые организации, указанные в документах и материалах, направляемых Получателем субсидии в соответствии с настоящим Порядком, запрос                  о предоставлении информации, указанной в абзацах пятом (если применимо), шестом, девятом, десятом, одиннадцатом</w:t>
      </w:r>
      <w:r w:rsidR="00FB47E8">
        <w:rPr>
          <w:sz w:val="24"/>
          <w:szCs w:val="24"/>
        </w:rPr>
        <w:t xml:space="preserve"> пункта 2.6 настоящего Порядка</w:t>
      </w:r>
      <w:r w:rsidR="0016513F">
        <w:rPr>
          <w:sz w:val="24"/>
          <w:szCs w:val="24"/>
        </w:rPr>
        <w:t>.</w:t>
      </w:r>
    </w:p>
    <w:p w14:paraId="4DC113AE" w14:textId="05D8A460" w:rsidR="0016513F" w:rsidRDefault="00D35164" w:rsidP="00E35EE7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Исполнительные о</w:t>
      </w:r>
      <w:r w:rsidR="0016513F">
        <w:rPr>
          <w:sz w:val="24"/>
          <w:szCs w:val="24"/>
        </w:rPr>
        <w:t xml:space="preserve">рганы государственной власти Санкт-Петербурга, </w:t>
      </w:r>
      <w:r w:rsidR="00652BBD">
        <w:rPr>
          <w:sz w:val="24"/>
          <w:szCs w:val="24"/>
        </w:rPr>
        <w:t>указанные</w:t>
      </w:r>
      <w:r w:rsidR="001651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</w:t>
      </w:r>
      <w:r w:rsidR="0016513F">
        <w:rPr>
          <w:sz w:val="24"/>
          <w:szCs w:val="24"/>
        </w:rPr>
        <w:t>в абзацах</w:t>
      </w:r>
      <w:r>
        <w:rPr>
          <w:sz w:val="24"/>
          <w:szCs w:val="24"/>
        </w:rPr>
        <w:t xml:space="preserve"> </w:t>
      </w:r>
      <w:r w:rsidR="00652BBD">
        <w:rPr>
          <w:sz w:val="24"/>
          <w:szCs w:val="24"/>
        </w:rPr>
        <w:t>с четвертого по восьмой настоящего пункта, направляю</w:t>
      </w:r>
      <w:r w:rsidR="00357032">
        <w:rPr>
          <w:sz w:val="24"/>
          <w:szCs w:val="24"/>
        </w:rPr>
        <w:t>т</w:t>
      </w:r>
      <w:r w:rsidR="00652BBD">
        <w:rPr>
          <w:sz w:val="24"/>
          <w:szCs w:val="24"/>
        </w:rPr>
        <w:t xml:space="preserve"> ответ на запрос Уполномоченного органа в срок не позднее 15 рабочих дней со дня поступления соответствующего запроса. </w:t>
      </w:r>
    </w:p>
    <w:p w14:paraId="127DC8F5" w14:textId="0210296F" w:rsidR="006126D8" w:rsidRDefault="00652BBD" w:rsidP="006126D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2.22. </w:t>
      </w:r>
      <w:r w:rsidR="00593E37">
        <w:rPr>
          <w:sz w:val="24"/>
          <w:szCs w:val="24"/>
        </w:rPr>
        <w:t>Если предполагается предоставление Субсидии на возмещение затрат                        по направлениям, указанным в абзацах</w:t>
      </w:r>
      <w:r w:rsidR="00357032">
        <w:rPr>
          <w:sz w:val="24"/>
          <w:szCs w:val="24"/>
        </w:rPr>
        <w:t xml:space="preserve"> со второго по третий</w:t>
      </w:r>
      <w:r w:rsidR="00593E37">
        <w:rPr>
          <w:sz w:val="24"/>
          <w:szCs w:val="24"/>
        </w:rPr>
        <w:t xml:space="preserve"> пункта 2.1 настоящего </w:t>
      </w:r>
      <w:r w:rsidR="006126D8">
        <w:rPr>
          <w:sz w:val="24"/>
          <w:szCs w:val="24"/>
        </w:rPr>
        <w:t xml:space="preserve">Порядка, в срок не позднее 45 дней с момента получения </w:t>
      </w:r>
      <w:r w:rsidR="006126D8">
        <w:rPr>
          <w:sz w:val="24"/>
        </w:rPr>
        <w:t xml:space="preserve">документов, </w:t>
      </w:r>
      <w:r w:rsidR="006126D8">
        <w:rPr>
          <w:sz w:val="24"/>
          <w:szCs w:val="24"/>
        </w:rPr>
        <w:t xml:space="preserve">указанных </w:t>
      </w:r>
      <w:r w:rsidR="00357032">
        <w:rPr>
          <w:sz w:val="24"/>
          <w:szCs w:val="24"/>
        </w:rPr>
        <w:br/>
        <w:t>в пунктах 2.18</w:t>
      </w:r>
      <w:r w:rsidR="00F63A11">
        <w:rPr>
          <w:sz w:val="24"/>
          <w:szCs w:val="24"/>
        </w:rPr>
        <w:t>.1</w:t>
      </w:r>
      <w:r w:rsidR="00357032">
        <w:rPr>
          <w:sz w:val="24"/>
          <w:szCs w:val="24"/>
        </w:rPr>
        <w:t xml:space="preserve"> – 2.18.</w:t>
      </w:r>
      <w:r w:rsidR="00CC119A">
        <w:rPr>
          <w:sz w:val="24"/>
          <w:szCs w:val="24"/>
        </w:rPr>
        <w:t>3</w:t>
      </w:r>
      <w:r w:rsidR="006126D8">
        <w:rPr>
          <w:sz w:val="24"/>
          <w:szCs w:val="24"/>
        </w:rPr>
        <w:t xml:space="preserve"> настоящего Порядка, Уполномоченный орган:</w:t>
      </w:r>
    </w:p>
    <w:p w14:paraId="5D47B4E4" w14:textId="20C8A60B" w:rsidR="002611F3" w:rsidRDefault="002611F3" w:rsidP="006126D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126D8">
        <w:rPr>
          <w:sz w:val="24"/>
          <w:szCs w:val="24"/>
        </w:rPr>
        <w:t>роверяет корректность расчета показателя свободной мощности объекта и</w:t>
      </w:r>
      <w:r>
        <w:rPr>
          <w:sz w:val="24"/>
          <w:szCs w:val="24"/>
        </w:rPr>
        <w:t>нфраструктуры в соответствии с п</w:t>
      </w:r>
      <w:r w:rsidR="006126D8">
        <w:rPr>
          <w:sz w:val="24"/>
          <w:szCs w:val="24"/>
        </w:rPr>
        <w:t xml:space="preserve">риказом </w:t>
      </w:r>
      <w:r w:rsidR="006126D8" w:rsidRPr="0056037F">
        <w:rPr>
          <w:sz w:val="24"/>
          <w:szCs w:val="24"/>
        </w:rPr>
        <w:t>Министерства экономического развития Российской Федерации от 14.12.2020 № 825</w:t>
      </w:r>
      <w:r>
        <w:rPr>
          <w:sz w:val="24"/>
          <w:szCs w:val="24"/>
        </w:rPr>
        <w:t>;</w:t>
      </w:r>
    </w:p>
    <w:p w14:paraId="0B335D72" w14:textId="63B36430" w:rsidR="002611F3" w:rsidRDefault="002611F3" w:rsidP="006126D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сопоставляет наименование объекта инфраструктуры, указанного в паспорте объекта инфраструктуры с наименованием объектов инфраструктуры, указанных                        в перечне </w:t>
      </w:r>
      <w:r w:rsidRPr="002611F3">
        <w:rPr>
          <w:sz w:val="24"/>
          <w:szCs w:val="24"/>
        </w:rPr>
        <w:t>объектов инфраструктуры, затраты в отношении которых подлежат возмещению</w:t>
      </w:r>
      <w:r>
        <w:rPr>
          <w:sz w:val="24"/>
          <w:szCs w:val="24"/>
        </w:rPr>
        <w:t xml:space="preserve">, утвержденном приказом </w:t>
      </w:r>
      <w:r w:rsidRPr="0056037F">
        <w:rPr>
          <w:sz w:val="24"/>
          <w:szCs w:val="24"/>
        </w:rPr>
        <w:t>Министерства экономического развития Российской Федерации от 14.12.2020 № 825</w:t>
      </w:r>
      <w:r w:rsidR="00B315FE">
        <w:rPr>
          <w:sz w:val="24"/>
          <w:szCs w:val="24"/>
        </w:rPr>
        <w:t xml:space="preserve"> с целью установления их соответствия.</w:t>
      </w:r>
    </w:p>
    <w:p w14:paraId="6BCB26AE" w14:textId="4835D406" w:rsidR="00D35164" w:rsidRDefault="00C71F6F" w:rsidP="006126D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2.22.1</w:t>
      </w:r>
      <w:r w:rsidR="00B315FE">
        <w:rPr>
          <w:sz w:val="24"/>
          <w:szCs w:val="24"/>
        </w:rPr>
        <w:t xml:space="preserve">. В целях определения возможности отнесения объекта инфраструктуры                      к объектам сопутствующей инфраструктуры Уполномоченный орган направляет </w:t>
      </w:r>
      <w:r w:rsidR="00D35164">
        <w:rPr>
          <w:sz w:val="24"/>
          <w:szCs w:val="24"/>
        </w:rPr>
        <w:t xml:space="preserve">                         </w:t>
      </w:r>
      <w:r w:rsidR="00B315FE">
        <w:rPr>
          <w:sz w:val="24"/>
          <w:szCs w:val="24"/>
        </w:rPr>
        <w:t xml:space="preserve">в </w:t>
      </w:r>
      <w:r w:rsidR="00C05EDC">
        <w:rPr>
          <w:sz w:val="24"/>
          <w:szCs w:val="24"/>
        </w:rPr>
        <w:t xml:space="preserve">исполнительные органы государственной </w:t>
      </w:r>
      <w:r w:rsidR="00D35164">
        <w:rPr>
          <w:sz w:val="24"/>
          <w:szCs w:val="24"/>
        </w:rPr>
        <w:t xml:space="preserve">власти Санкт-Петербурга, ответственные                  </w:t>
      </w:r>
      <w:r w:rsidR="00D35164">
        <w:rPr>
          <w:sz w:val="24"/>
          <w:szCs w:val="24"/>
        </w:rPr>
        <w:lastRenderedPageBreak/>
        <w:t xml:space="preserve">за реализацию государственной политики Санкт-Петербурга в сфере развития транспортной инфраструктуры, </w:t>
      </w:r>
      <w:r w:rsidR="00D35164" w:rsidRPr="00D35164">
        <w:rPr>
          <w:sz w:val="24"/>
          <w:szCs w:val="24"/>
        </w:rPr>
        <w:t>энергетической</w:t>
      </w:r>
      <w:r w:rsidR="00D35164">
        <w:rPr>
          <w:sz w:val="24"/>
          <w:szCs w:val="24"/>
        </w:rPr>
        <w:t xml:space="preserve"> инфраструктуры</w:t>
      </w:r>
      <w:r w:rsidR="00D35164" w:rsidRPr="00D35164">
        <w:rPr>
          <w:sz w:val="24"/>
          <w:szCs w:val="24"/>
        </w:rPr>
        <w:t>, коммунальной</w:t>
      </w:r>
      <w:r w:rsidR="00D35164">
        <w:rPr>
          <w:sz w:val="24"/>
          <w:szCs w:val="24"/>
        </w:rPr>
        <w:t xml:space="preserve"> инфраструктуры</w:t>
      </w:r>
      <w:r w:rsidR="00D35164" w:rsidRPr="00D35164">
        <w:rPr>
          <w:sz w:val="24"/>
          <w:szCs w:val="24"/>
        </w:rPr>
        <w:t xml:space="preserve">, </w:t>
      </w:r>
      <w:r w:rsidR="00D35164">
        <w:rPr>
          <w:sz w:val="24"/>
          <w:szCs w:val="24"/>
        </w:rPr>
        <w:t xml:space="preserve">соответствующей области </w:t>
      </w:r>
      <w:r w:rsidR="00D35164" w:rsidRPr="00D35164">
        <w:rPr>
          <w:sz w:val="24"/>
          <w:szCs w:val="24"/>
        </w:rPr>
        <w:t>социальной</w:t>
      </w:r>
      <w:r w:rsidR="00D35164">
        <w:rPr>
          <w:sz w:val="24"/>
          <w:szCs w:val="24"/>
        </w:rPr>
        <w:t xml:space="preserve"> </w:t>
      </w:r>
      <w:r w:rsidR="00D35164" w:rsidRPr="00D35164">
        <w:rPr>
          <w:sz w:val="24"/>
          <w:szCs w:val="24"/>
        </w:rPr>
        <w:t>инфраструктур</w:t>
      </w:r>
      <w:r w:rsidR="00D35164">
        <w:rPr>
          <w:sz w:val="24"/>
          <w:szCs w:val="24"/>
        </w:rPr>
        <w:t>ы</w:t>
      </w:r>
      <w:r w:rsidR="00D35164" w:rsidRPr="00D35164">
        <w:rPr>
          <w:sz w:val="24"/>
          <w:szCs w:val="24"/>
        </w:rPr>
        <w:t>, цифровой инфраструктур</w:t>
      </w:r>
      <w:r w:rsidR="00D35164">
        <w:rPr>
          <w:sz w:val="24"/>
          <w:szCs w:val="24"/>
        </w:rPr>
        <w:t xml:space="preserve">ы, запрос. </w:t>
      </w:r>
    </w:p>
    <w:p w14:paraId="0AA60BBC" w14:textId="20665374" w:rsidR="00D35164" w:rsidRDefault="00D35164" w:rsidP="006126D8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Исполнительные органы государственной власти Санкт-Петербурга, указанные                 в абзаце первом настоящего пункта, в ответ на запрос Уполномоченного органа в срок не позднее 15 дней направляют </w:t>
      </w:r>
      <w:r w:rsidR="009064E3">
        <w:rPr>
          <w:sz w:val="24"/>
          <w:szCs w:val="24"/>
        </w:rPr>
        <w:t xml:space="preserve">мотивированное мнение </w:t>
      </w:r>
      <w:r>
        <w:rPr>
          <w:sz w:val="24"/>
          <w:szCs w:val="24"/>
        </w:rPr>
        <w:t xml:space="preserve">о возможности или невозможности отнесения объекта </w:t>
      </w:r>
      <w:r w:rsidR="009064E3">
        <w:rPr>
          <w:sz w:val="24"/>
          <w:szCs w:val="24"/>
        </w:rPr>
        <w:t xml:space="preserve">инфраструктуры </w:t>
      </w:r>
      <w:r>
        <w:rPr>
          <w:sz w:val="24"/>
          <w:szCs w:val="24"/>
        </w:rPr>
        <w:t>к</w:t>
      </w:r>
      <w:r w:rsidR="009064E3">
        <w:rPr>
          <w:sz w:val="24"/>
          <w:szCs w:val="24"/>
        </w:rPr>
        <w:t xml:space="preserve"> объектам</w:t>
      </w:r>
      <w:r>
        <w:rPr>
          <w:sz w:val="24"/>
          <w:szCs w:val="24"/>
        </w:rPr>
        <w:t xml:space="preserve"> </w:t>
      </w:r>
      <w:r w:rsidR="009064E3">
        <w:rPr>
          <w:sz w:val="24"/>
          <w:szCs w:val="24"/>
        </w:rPr>
        <w:t xml:space="preserve">транспортной, энергетической, коммунальной, социальной или цифровой инфраструктуры. </w:t>
      </w:r>
    </w:p>
    <w:p w14:paraId="447B19A8" w14:textId="026958F0" w:rsidR="00B975EC" w:rsidRDefault="00C71F6F" w:rsidP="00B975E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2.22.2</w:t>
      </w:r>
      <w:r w:rsidR="009064E3">
        <w:rPr>
          <w:sz w:val="24"/>
          <w:szCs w:val="24"/>
        </w:rPr>
        <w:t>. В целях определения соответствия объекта инфраструктуры критериям, установленным в пункте 13 Правил, Уполномоченный орган</w:t>
      </w:r>
      <w:r w:rsidR="00B975EC">
        <w:rPr>
          <w:sz w:val="24"/>
          <w:szCs w:val="24"/>
        </w:rPr>
        <w:t xml:space="preserve"> направляет                                              в исполнительный орган государственной власти Санкт-Петербурга, ответственный                    за реализацию государственной политики в сфере экономики, в которой реализуется инвестиционный проект, запрос. </w:t>
      </w:r>
    </w:p>
    <w:p w14:paraId="61E9402F" w14:textId="2FEECC40" w:rsidR="00B975EC" w:rsidRDefault="00B975EC" w:rsidP="00B975E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Исполнительный орган государственный власти</w:t>
      </w:r>
      <w:r w:rsidR="00357032">
        <w:rPr>
          <w:sz w:val="24"/>
          <w:szCs w:val="24"/>
        </w:rPr>
        <w:t xml:space="preserve"> Санкт-Петербурга</w:t>
      </w:r>
      <w:r>
        <w:rPr>
          <w:sz w:val="24"/>
          <w:szCs w:val="24"/>
        </w:rPr>
        <w:t xml:space="preserve">, ответственный за реализацию государственной политики в сфере экономики, в которой реализуется инвестиционный проект, в ответ на запрос не позднее 15 дней направляют мотивированное мнение о соответствии или несоответствии объекта инфраструктуры критериям, установленным в пункте 13 Правил. </w:t>
      </w:r>
    </w:p>
    <w:p w14:paraId="771E8D29" w14:textId="61772FEF" w:rsidR="00217C8F" w:rsidRDefault="00C71F6F" w:rsidP="00BB73D6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2.22.3</w:t>
      </w:r>
      <w:r w:rsidR="00217C8F">
        <w:rPr>
          <w:sz w:val="24"/>
          <w:szCs w:val="24"/>
        </w:rPr>
        <w:t xml:space="preserve">. В целях установления </w:t>
      </w:r>
      <w:r w:rsidR="00BB73D6">
        <w:rPr>
          <w:sz w:val="24"/>
          <w:szCs w:val="24"/>
        </w:rPr>
        <w:t xml:space="preserve">отсутствия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Уполномоченный орган рассматривает информацию, размещенную в соответствующем реестре </w:t>
      </w:r>
      <w:r w:rsidR="00BB73D6">
        <w:rPr>
          <w:sz w:val="24"/>
          <w:szCs w:val="24"/>
        </w:rPr>
        <w:br/>
        <w:t xml:space="preserve">в открытом доступе. </w:t>
      </w:r>
    </w:p>
    <w:p w14:paraId="747AF06E" w14:textId="6FF3E3D9" w:rsidR="00E326C7" w:rsidRDefault="00E326C7" w:rsidP="00B975E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2.23. </w:t>
      </w:r>
      <w:r w:rsidR="00C501FA">
        <w:rPr>
          <w:sz w:val="24"/>
          <w:szCs w:val="24"/>
        </w:rPr>
        <w:t xml:space="preserve">Уполномоченный орган по результатам осуществления действий, предусмотренных пунктами 2.21 – 2.22.3, осуществляет комплексный анализ полученных сведений о Получателе субсидии и реализуемом им инвестиционном проекте, а также представленных Получателем субсидии документов и материалов. </w:t>
      </w:r>
    </w:p>
    <w:p w14:paraId="797FC9C5" w14:textId="605C9B61" w:rsidR="00C501FA" w:rsidRDefault="00C501FA" w:rsidP="00B975E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комплексного анализа сведений и документов, указанных в абзаце первом настоящего пункта, Уполномоченный орган не </w:t>
      </w:r>
      <w:r w:rsidR="00582320">
        <w:rPr>
          <w:sz w:val="24"/>
          <w:szCs w:val="24"/>
        </w:rPr>
        <w:t xml:space="preserve">позднее 1 июля </w:t>
      </w:r>
      <w:r w:rsidR="003E4D66">
        <w:rPr>
          <w:sz w:val="24"/>
          <w:szCs w:val="24"/>
        </w:rPr>
        <w:t xml:space="preserve">года </w:t>
      </w:r>
      <w:r w:rsidR="003E4D66" w:rsidRPr="002603D7">
        <w:rPr>
          <w:sz w:val="24"/>
          <w:szCs w:val="24"/>
        </w:rPr>
        <w:t>предшествующего году предполагаем</w:t>
      </w:r>
      <w:r w:rsidR="0064262A">
        <w:rPr>
          <w:sz w:val="24"/>
          <w:szCs w:val="24"/>
        </w:rPr>
        <w:t>ой даты начала выплаты средств С</w:t>
      </w:r>
      <w:r w:rsidR="003E4D66" w:rsidRPr="002603D7">
        <w:rPr>
          <w:sz w:val="24"/>
          <w:szCs w:val="24"/>
        </w:rPr>
        <w:t xml:space="preserve">убсидии, принимает решение о </w:t>
      </w:r>
      <w:r w:rsidR="003E4D66">
        <w:rPr>
          <w:sz w:val="24"/>
          <w:szCs w:val="24"/>
        </w:rPr>
        <w:t>возможности предоставления</w:t>
      </w:r>
      <w:r w:rsidR="003E4D66" w:rsidRPr="002603D7">
        <w:rPr>
          <w:sz w:val="24"/>
          <w:szCs w:val="24"/>
        </w:rPr>
        <w:t xml:space="preserve"> или </w:t>
      </w:r>
      <w:r w:rsidR="00C47E34">
        <w:rPr>
          <w:sz w:val="24"/>
          <w:szCs w:val="24"/>
        </w:rPr>
        <w:t>невозможности предоставления</w:t>
      </w:r>
      <w:r w:rsidR="003E4D66" w:rsidRPr="002603D7">
        <w:rPr>
          <w:sz w:val="24"/>
          <w:szCs w:val="24"/>
        </w:rPr>
        <w:t xml:space="preserve"> Субсидии, которое оформляется распоряжением</w:t>
      </w:r>
      <w:r w:rsidR="003E4D66">
        <w:rPr>
          <w:sz w:val="24"/>
          <w:szCs w:val="24"/>
        </w:rPr>
        <w:t xml:space="preserve"> Уполномоченного органа. </w:t>
      </w:r>
    </w:p>
    <w:p w14:paraId="1C56CA8B" w14:textId="629405C5" w:rsidR="003E4D66" w:rsidRDefault="003E4D66" w:rsidP="00B975EC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принятом решении Уполномоченный орган информирует </w:t>
      </w:r>
      <w:r w:rsidR="00C00D7C">
        <w:rPr>
          <w:sz w:val="24"/>
          <w:szCs w:val="24"/>
        </w:rPr>
        <w:t>Получателя субсидии не позднее трех</w:t>
      </w:r>
      <w:r>
        <w:rPr>
          <w:sz w:val="24"/>
          <w:szCs w:val="24"/>
        </w:rPr>
        <w:t xml:space="preserve"> рабочих дней с момента его принятия. </w:t>
      </w:r>
    </w:p>
    <w:p w14:paraId="01CCC91B" w14:textId="43ED168F" w:rsidR="003E4D66" w:rsidRPr="00B70C5F" w:rsidRDefault="003E4D66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2.24</w:t>
      </w:r>
      <w:r w:rsidRPr="00B70C5F">
        <w:rPr>
          <w:sz w:val="24"/>
          <w:szCs w:val="24"/>
        </w:rPr>
        <w:t xml:space="preserve">. Основаниями для </w:t>
      </w:r>
      <w:r w:rsidR="00D154B5">
        <w:rPr>
          <w:sz w:val="24"/>
          <w:szCs w:val="24"/>
        </w:rPr>
        <w:t xml:space="preserve">принятия решения о невозможности предоставления </w:t>
      </w:r>
      <w:r w:rsidRPr="00B70C5F">
        <w:rPr>
          <w:sz w:val="24"/>
          <w:szCs w:val="24"/>
        </w:rPr>
        <w:t>Субсидии являются:</w:t>
      </w:r>
    </w:p>
    <w:p w14:paraId="284BD033" w14:textId="15C1D5C2" w:rsidR="003E4D66" w:rsidRPr="00B70C5F" w:rsidRDefault="00D154B5" w:rsidP="003E4D66">
      <w:pPr>
        <w:pStyle w:val="a9"/>
        <w:widowControl/>
        <w:tabs>
          <w:tab w:val="left" w:pos="1172"/>
        </w:tabs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Получателя с</w:t>
      </w:r>
      <w:r w:rsidR="003E4D66" w:rsidRPr="00B70C5F">
        <w:rPr>
          <w:sz w:val="24"/>
          <w:szCs w:val="24"/>
        </w:rPr>
        <w:t>убсидии на дату подачи заявления</w:t>
      </w:r>
      <w:r w:rsidR="005B59F0">
        <w:rPr>
          <w:sz w:val="24"/>
          <w:szCs w:val="24"/>
        </w:rPr>
        <w:t>,</w:t>
      </w:r>
      <w:r w:rsidR="003E4D66" w:rsidRPr="00B70C5F">
        <w:rPr>
          <w:sz w:val="24"/>
          <w:szCs w:val="24"/>
        </w:rPr>
        <w:t xml:space="preserve"> требованиям, установленным </w:t>
      </w:r>
      <w:r w:rsidR="003E4D66">
        <w:rPr>
          <w:sz w:val="24"/>
          <w:szCs w:val="24"/>
        </w:rPr>
        <w:t xml:space="preserve">настоящим </w:t>
      </w:r>
      <w:r w:rsidR="003E4D66" w:rsidRPr="00B70C5F">
        <w:rPr>
          <w:sz w:val="24"/>
          <w:szCs w:val="24"/>
        </w:rPr>
        <w:t>Порядк</w:t>
      </w:r>
      <w:r w:rsidR="003E4D66">
        <w:rPr>
          <w:sz w:val="24"/>
          <w:szCs w:val="24"/>
        </w:rPr>
        <w:t>ом</w:t>
      </w:r>
      <w:r w:rsidR="003E4D66" w:rsidRPr="00B70C5F">
        <w:rPr>
          <w:sz w:val="24"/>
          <w:szCs w:val="24"/>
        </w:rPr>
        <w:t>;</w:t>
      </w:r>
    </w:p>
    <w:p w14:paraId="7F7F01A1" w14:textId="31AD20B5" w:rsidR="003E4D66" w:rsidRDefault="0064262A" w:rsidP="003E4D66">
      <w:pPr>
        <w:pStyle w:val="a9"/>
        <w:widowControl/>
        <w:tabs>
          <w:tab w:val="left" w:pos="1097"/>
        </w:tabs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несоответствие и</w:t>
      </w:r>
      <w:r w:rsidR="003E4D66" w:rsidRPr="00B70C5F">
        <w:rPr>
          <w:sz w:val="24"/>
          <w:szCs w:val="24"/>
        </w:rPr>
        <w:t>нвестиционного проекта</w:t>
      </w:r>
      <w:r w:rsidR="003E4D66">
        <w:rPr>
          <w:sz w:val="24"/>
          <w:szCs w:val="24"/>
        </w:rPr>
        <w:t xml:space="preserve"> </w:t>
      </w:r>
      <w:r w:rsidR="003E4D66" w:rsidRPr="00B70C5F">
        <w:rPr>
          <w:sz w:val="24"/>
          <w:szCs w:val="24"/>
        </w:rPr>
        <w:t xml:space="preserve">на дату подачи заявления </w:t>
      </w:r>
      <w:r w:rsidR="003E4D66">
        <w:rPr>
          <w:sz w:val="24"/>
          <w:szCs w:val="24"/>
        </w:rPr>
        <w:t xml:space="preserve">                                           </w:t>
      </w:r>
      <w:r w:rsidR="003E4D66" w:rsidRPr="00B70C5F">
        <w:rPr>
          <w:sz w:val="24"/>
          <w:szCs w:val="24"/>
        </w:rPr>
        <w:t xml:space="preserve">требованиям, установленным </w:t>
      </w:r>
      <w:r w:rsidR="003E4D66">
        <w:rPr>
          <w:sz w:val="24"/>
          <w:szCs w:val="24"/>
        </w:rPr>
        <w:t>настоящим Порядком</w:t>
      </w:r>
      <w:r w:rsidR="003E4D66" w:rsidRPr="00B70C5F">
        <w:rPr>
          <w:sz w:val="24"/>
          <w:szCs w:val="24"/>
        </w:rPr>
        <w:t>;</w:t>
      </w:r>
    </w:p>
    <w:p w14:paraId="150461A4" w14:textId="49B50E8A" w:rsidR="003E4D66" w:rsidRPr="00B70C5F" w:rsidRDefault="003E4D66" w:rsidP="003E4D66">
      <w:pPr>
        <w:pStyle w:val="a9"/>
        <w:widowControl/>
        <w:tabs>
          <w:tab w:val="left" w:pos="1124"/>
        </w:tabs>
        <w:autoSpaceDE/>
        <w:autoSpaceDN/>
        <w:adjustRightInd/>
        <w:ind w:left="284" w:firstLine="567"/>
        <w:jc w:val="both"/>
        <w:rPr>
          <w:sz w:val="24"/>
          <w:szCs w:val="24"/>
        </w:rPr>
      </w:pPr>
      <w:r w:rsidRPr="00B70C5F">
        <w:rPr>
          <w:sz w:val="24"/>
          <w:szCs w:val="24"/>
        </w:rPr>
        <w:t>несоответствие представленных получателем Субсидии документов требованиям,</w:t>
      </w:r>
      <w:r w:rsidR="0064262A">
        <w:rPr>
          <w:sz w:val="24"/>
          <w:szCs w:val="24"/>
        </w:rPr>
        <w:t xml:space="preserve"> установленным</w:t>
      </w:r>
      <w:r w:rsidRPr="00B70C5F">
        <w:rPr>
          <w:sz w:val="24"/>
          <w:szCs w:val="24"/>
        </w:rPr>
        <w:t xml:space="preserve"> </w:t>
      </w:r>
      <w:r w:rsidR="0064262A"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 w:rsidR="0064262A">
        <w:rPr>
          <w:sz w:val="24"/>
          <w:szCs w:val="24"/>
        </w:rPr>
        <w:t>Порядком</w:t>
      </w:r>
      <w:r w:rsidRPr="00B70C5F">
        <w:rPr>
          <w:sz w:val="24"/>
          <w:szCs w:val="24"/>
        </w:rPr>
        <w:t>, или непредставление (представление не в полном объеме) указанных документов;</w:t>
      </w:r>
    </w:p>
    <w:p w14:paraId="64228D45" w14:textId="77777777" w:rsidR="003E4D66" w:rsidRDefault="003E4D66" w:rsidP="003E4D66">
      <w:pPr>
        <w:pStyle w:val="a9"/>
        <w:ind w:left="284" w:firstLine="567"/>
        <w:jc w:val="both"/>
        <w:rPr>
          <w:sz w:val="24"/>
          <w:szCs w:val="24"/>
        </w:rPr>
      </w:pPr>
      <w:r w:rsidRPr="00B70C5F">
        <w:rPr>
          <w:sz w:val="24"/>
          <w:szCs w:val="24"/>
        </w:rPr>
        <w:t>установление факта недостовер</w:t>
      </w:r>
      <w:r>
        <w:rPr>
          <w:sz w:val="24"/>
          <w:szCs w:val="24"/>
        </w:rPr>
        <w:t>ности представленной информации;</w:t>
      </w:r>
    </w:p>
    <w:p w14:paraId="62D5E744" w14:textId="3500831C" w:rsidR="002E72CE" w:rsidRDefault="003E4D66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нарушен</w:t>
      </w:r>
      <w:r w:rsidR="00D154B5">
        <w:rPr>
          <w:sz w:val="24"/>
          <w:szCs w:val="24"/>
        </w:rPr>
        <w:t>ие</w:t>
      </w:r>
      <w:r>
        <w:rPr>
          <w:sz w:val="24"/>
          <w:szCs w:val="24"/>
        </w:rPr>
        <w:t xml:space="preserve"> срок</w:t>
      </w:r>
      <w:r w:rsidR="00D154B5">
        <w:rPr>
          <w:sz w:val="24"/>
          <w:szCs w:val="24"/>
        </w:rPr>
        <w:t>а</w:t>
      </w:r>
      <w:r>
        <w:rPr>
          <w:sz w:val="24"/>
          <w:szCs w:val="24"/>
        </w:rPr>
        <w:t xml:space="preserve"> подачи </w:t>
      </w:r>
      <w:r w:rsidR="00D154B5">
        <w:rPr>
          <w:sz w:val="24"/>
          <w:szCs w:val="24"/>
        </w:rPr>
        <w:t>заявления, установленного в части</w:t>
      </w:r>
      <w:r>
        <w:rPr>
          <w:sz w:val="24"/>
          <w:szCs w:val="24"/>
        </w:rPr>
        <w:t xml:space="preserve"> 12 статьи 15 Федерального закона</w:t>
      </w:r>
      <w:r w:rsidR="00BA1609">
        <w:rPr>
          <w:sz w:val="24"/>
          <w:szCs w:val="24"/>
        </w:rPr>
        <w:t>;</w:t>
      </w:r>
    </w:p>
    <w:p w14:paraId="1C926EDA" w14:textId="1997A116" w:rsidR="003E4D66" w:rsidRDefault="00BA1609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направление затрат, которое заявлено к возмещению</w:t>
      </w:r>
      <w:r w:rsidR="008523D9">
        <w:rPr>
          <w:sz w:val="24"/>
          <w:szCs w:val="24"/>
        </w:rPr>
        <w:t>,</w:t>
      </w:r>
      <w:r>
        <w:rPr>
          <w:sz w:val="24"/>
          <w:szCs w:val="24"/>
        </w:rPr>
        <w:t xml:space="preserve"> не соответствует положениям пункта 2.1 настоящего Порядка. </w:t>
      </w:r>
    </w:p>
    <w:p w14:paraId="1874D24C" w14:textId="7219EDF5" w:rsidR="0064262A" w:rsidRPr="00626401" w:rsidRDefault="0064262A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решения Уполномоченного органа </w:t>
      </w:r>
      <w:r w:rsidR="00C47E34">
        <w:rPr>
          <w:sz w:val="24"/>
          <w:szCs w:val="24"/>
        </w:rPr>
        <w:t xml:space="preserve">о невозможности предоставления </w:t>
      </w:r>
      <w:r>
        <w:rPr>
          <w:sz w:val="24"/>
          <w:szCs w:val="24"/>
        </w:rPr>
        <w:t xml:space="preserve">Субсидии Получатель субсидии вправе при условии устранения нарушений, послуживших основанием для отказа, повторно обратиться </w:t>
      </w:r>
      <w:r w:rsidR="008C606D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lastRenderedPageBreak/>
        <w:t xml:space="preserve">в Уполномоченный орган с заявлением и документами, предусмотренными </w:t>
      </w:r>
      <w:r w:rsidR="00F63A11">
        <w:rPr>
          <w:sz w:val="24"/>
          <w:szCs w:val="24"/>
        </w:rPr>
        <w:t>пунктами 2.18 – 2.18.</w:t>
      </w:r>
      <w:r w:rsidR="00CC119A">
        <w:rPr>
          <w:sz w:val="24"/>
          <w:szCs w:val="24"/>
        </w:rPr>
        <w:t>3</w:t>
      </w:r>
      <w:r w:rsidR="00E03996">
        <w:rPr>
          <w:sz w:val="24"/>
          <w:szCs w:val="24"/>
        </w:rPr>
        <w:t xml:space="preserve"> настоящего Порядка, в сро</w:t>
      </w:r>
      <w:r w:rsidR="00F63A11">
        <w:rPr>
          <w:sz w:val="24"/>
          <w:szCs w:val="24"/>
        </w:rPr>
        <w:t>к, установленный в пункте 2.18</w:t>
      </w:r>
      <w:r w:rsidR="00E03996">
        <w:rPr>
          <w:sz w:val="24"/>
          <w:szCs w:val="24"/>
        </w:rPr>
        <w:t xml:space="preserve"> настоящего Порядка. </w:t>
      </w:r>
    </w:p>
    <w:p w14:paraId="3210D26D" w14:textId="76228967" w:rsidR="00490469" w:rsidRDefault="00490469" w:rsidP="003E4D66">
      <w:pPr>
        <w:pStyle w:val="a9"/>
        <w:ind w:left="284" w:firstLine="567"/>
        <w:jc w:val="both"/>
        <w:rPr>
          <w:sz w:val="24"/>
          <w:szCs w:val="24"/>
        </w:rPr>
      </w:pPr>
      <w:r w:rsidRPr="00490469">
        <w:rPr>
          <w:sz w:val="24"/>
          <w:szCs w:val="24"/>
        </w:rPr>
        <w:t>2</w:t>
      </w:r>
      <w:r w:rsidR="00582660">
        <w:rPr>
          <w:sz w:val="24"/>
          <w:szCs w:val="24"/>
        </w:rPr>
        <w:t>.25</w:t>
      </w:r>
      <w:r>
        <w:rPr>
          <w:sz w:val="24"/>
          <w:szCs w:val="24"/>
        </w:rPr>
        <w:t>. Результатом предоставления Субсидии является:</w:t>
      </w:r>
    </w:p>
    <w:p w14:paraId="74BAB36E" w14:textId="0D5AC23B" w:rsidR="00490469" w:rsidRDefault="00490469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объектов инфраструктуры, по которым осуществляется возмещен</w:t>
      </w:r>
      <w:r w:rsidR="006000D4">
        <w:rPr>
          <w:sz w:val="24"/>
          <w:szCs w:val="24"/>
        </w:rPr>
        <w:t>ие затрат, указанных в абзацах втором, третьем</w:t>
      </w:r>
      <w:r>
        <w:rPr>
          <w:sz w:val="24"/>
          <w:szCs w:val="24"/>
        </w:rPr>
        <w:t xml:space="preserve"> пункта 2.1 настоящего Порядка, введенных                                        в эксплуатацию;</w:t>
      </w:r>
    </w:p>
    <w:p w14:paraId="69E658F3" w14:textId="51E93066" w:rsidR="00490469" w:rsidRDefault="00490469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объектов инвестиционного проекта, </w:t>
      </w:r>
      <w:r w:rsidR="00694CAE">
        <w:rPr>
          <w:sz w:val="24"/>
          <w:szCs w:val="24"/>
        </w:rPr>
        <w:t>по которым осуществляется возмеще</w:t>
      </w:r>
      <w:r w:rsidR="006000D4">
        <w:rPr>
          <w:sz w:val="24"/>
          <w:szCs w:val="24"/>
        </w:rPr>
        <w:t>ние затрат, указанных в абзаце четвертом</w:t>
      </w:r>
      <w:r w:rsidR="00694CAE">
        <w:rPr>
          <w:sz w:val="24"/>
          <w:szCs w:val="24"/>
        </w:rPr>
        <w:t xml:space="preserve"> пункта 2.1 настоящего Порядка, введенных</w:t>
      </w:r>
      <w:r w:rsidR="006000D4">
        <w:rPr>
          <w:sz w:val="24"/>
          <w:szCs w:val="24"/>
        </w:rPr>
        <w:t xml:space="preserve"> </w:t>
      </w:r>
      <w:r w:rsidR="00694CAE">
        <w:rPr>
          <w:sz w:val="24"/>
          <w:szCs w:val="24"/>
        </w:rPr>
        <w:t>в эксплуатацию;</w:t>
      </w:r>
    </w:p>
    <w:p w14:paraId="61E803C8" w14:textId="6E75B0CC" w:rsidR="00350E98" w:rsidRDefault="00694CAE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подлежащих </w:t>
      </w:r>
      <w:r w:rsidRPr="005776C5">
        <w:rPr>
          <w:sz w:val="24"/>
          <w:szCs w:val="24"/>
        </w:rPr>
        <w:t>демонтаж</w:t>
      </w:r>
      <w:r>
        <w:rPr>
          <w:sz w:val="24"/>
          <w:szCs w:val="24"/>
        </w:rPr>
        <w:t>у</w:t>
      </w:r>
      <w:r w:rsidRPr="005776C5">
        <w:rPr>
          <w:sz w:val="24"/>
          <w:szCs w:val="24"/>
        </w:rPr>
        <w:t xml:space="preserve"> объектов, расположенных на территориях </w:t>
      </w:r>
      <w:r w:rsidRPr="00B357E8">
        <w:rPr>
          <w:sz w:val="24"/>
          <w:szCs w:val="24"/>
        </w:rPr>
        <w:t>военных городков</w:t>
      </w:r>
      <w:r>
        <w:rPr>
          <w:sz w:val="24"/>
          <w:szCs w:val="24"/>
        </w:rPr>
        <w:t>, по которым осуществляется возмеще</w:t>
      </w:r>
      <w:r w:rsidR="006000D4">
        <w:rPr>
          <w:sz w:val="24"/>
          <w:szCs w:val="24"/>
        </w:rPr>
        <w:t>ние затрат, указанных в абзаце пятом</w:t>
      </w:r>
      <w:r>
        <w:rPr>
          <w:sz w:val="24"/>
          <w:szCs w:val="24"/>
        </w:rPr>
        <w:t xml:space="preserve"> пункта 2.1 настоящего Порядка, демонтированных в установленном порядке.</w:t>
      </w:r>
    </w:p>
    <w:p w14:paraId="69CC0962" w14:textId="52F0BE2C" w:rsidR="00694CAE" w:rsidRDefault="00582660" w:rsidP="006B307F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2.26</w:t>
      </w:r>
      <w:r w:rsidR="00350E98">
        <w:rPr>
          <w:sz w:val="24"/>
          <w:szCs w:val="24"/>
        </w:rPr>
        <w:t>. В целях заключен</w:t>
      </w:r>
      <w:r w:rsidR="00870A86">
        <w:rPr>
          <w:sz w:val="24"/>
          <w:szCs w:val="24"/>
        </w:rPr>
        <w:t>ия Соглашения о предоставлении с</w:t>
      </w:r>
      <w:r w:rsidR="00350E98">
        <w:rPr>
          <w:sz w:val="24"/>
          <w:szCs w:val="24"/>
        </w:rPr>
        <w:t>убсидии Получатель субсидии не позднее</w:t>
      </w:r>
      <w:r w:rsidR="005E055E">
        <w:rPr>
          <w:sz w:val="24"/>
          <w:szCs w:val="24"/>
        </w:rPr>
        <w:t xml:space="preserve"> </w:t>
      </w:r>
      <w:r w:rsidR="00350E98">
        <w:rPr>
          <w:sz w:val="24"/>
          <w:szCs w:val="24"/>
        </w:rPr>
        <w:t>1</w:t>
      </w:r>
      <w:r w:rsidR="005E055E">
        <w:rPr>
          <w:sz w:val="24"/>
          <w:szCs w:val="24"/>
        </w:rPr>
        <w:t xml:space="preserve"> апреля года, в котором планируется предоставление Субсидии направляет заявление </w:t>
      </w:r>
      <w:r w:rsidR="006B307F">
        <w:rPr>
          <w:sz w:val="24"/>
          <w:szCs w:val="24"/>
        </w:rPr>
        <w:t>о заключен</w:t>
      </w:r>
      <w:r w:rsidR="004D2F59">
        <w:rPr>
          <w:sz w:val="24"/>
          <w:szCs w:val="24"/>
        </w:rPr>
        <w:t xml:space="preserve">ии </w:t>
      </w:r>
      <w:r w:rsidR="00870A86">
        <w:rPr>
          <w:sz w:val="24"/>
          <w:szCs w:val="24"/>
        </w:rPr>
        <w:t>Соглашения о предоставлении с</w:t>
      </w:r>
      <w:r w:rsidR="006B307F">
        <w:rPr>
          <w:sz w:val="24"/>
          <w:szCs w:val="24"/>
        </w:rPr>
        <w:t xml:space="preserve">убсидии </w:t>
      </w:r>
      <w:r w:rsidR="006B307F">
        <w:rPr>
          <w:sz w:val="24"/>
          <w:szCs w:val="24"/>
        </w:rPr>
        <w:br/>
      </w:r>
      <w:r w:rsidR="005E055E">
        <w:rPr>
          <w:sz w:val="24"/>
          <w:szCs w:val="24"/>
        </w:rPr>
        <w:t xml:space="preserve">в Уполномоченный орган. </w:t>
      </w:r>
    </w:p>
    <w:p w14:paraId="5BC34D9E" w14:textId="12C1A40B" w:rsidR="005E055E" w:rsidRDefault="005E055E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Наряду с заявлением, указанным в абзаце первом настоящего пункта, Получатель субс</w:t>
      </w:r>
      <w:r w:rsidR="00870A86">
        <w:rPr>
          <w:sz w:val="24"/>
          <w:szCs w:val="24"/>
        </w:rPr>
        <w:t>идии вправе представить проект С</w:t>
      </w:r>
      <w:r>
        <w:rPr>
          <w:sz w:val="24"/>
          <w:szCs w:val="24"/>
        </w:rPr>
        <w:t>оглашения</w:t>
      </w:r>
      <w:r w:rsidR="00870A86">
        <w:rPr>
          <w:sz w:val="24"/>
          <w:szCs w:val="24"/>
        </w:rPr>
        <w:t xml:space="preserve"> о предоставлении с</w:t>
      </w:r>
      <w:r w:rsidR="008C624E">
        <w:rPr>
          <w:sz w:val="24"/>
          <w:szCs w:val="24"/>
        </w:rPr>
        <w:t>убсидии</w:t>
      </w:r>
      <w:r w:rsidR="004D2F59">
        <w:rPr>
          <w:sz w:val="24"/>
          <w:szCs w:val="24"/>
        </w:rPr>
        <w:t>, подготовленный на основании типовой формы, утвержденной Комитетом финансов Санкт-Петербурга</w:t>
      </w:r>
      <w:r w:rsidR="008C624E">
        <w:rPr>
          <w:sz w:val="24"/>
          <w:szCs w:val="24"/>
        </w:rPr>
        <w:t>.</w:t>
      </w:r>
    </w:p>
    <w:p w14:paraId="29BEF3FE" w14:textId="09BA4E68" w:rsidR="002A1E7C" w:rsidRDefault="002A1E7C" w:rsidP="002A1E7C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проверки соблюдения Получателем субсидии на дату подачи заявления, указанного в абзаце первом настоящего пункта, условий предоставления Субсидии, предусмотренных в пунктах 2.1 – 2.8 настоящего Порядка, Получатель субсидии прикладывает документы в соответствии с пунктами 2.18.1 – 2.18.3 настоящего Порядка. </w:t>
      </w:r>
    </w:p>
    <w:p w14:paraId="18069A90" w14:textId="4C3AF368" w:rsidR="00B067B4" w:rsidRDefault="00B067B4" w:rsidP="00933561">
      <w:pPr>
        <w:widowControl w:val="0"/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2.27. В целях заключения Соглашения о предоставлении субсидии Уполномоченный орган</w:t>
      </w:r>
      <w:r w:rsidR="00933561">
        <w:rPr>
          <w:sz w:val="24"/>
          <w:szCs w:val="24"/>
        </w:rPr>
        <w:t xml:space="preserve"> в течение трех рабочих дней с момента получения заявления, указанного в пункте 2.26 настоящего Порядка,</w:t>
      </w:r>
      <w:r>
        <w:rPr>
          <w:sz w:val="24"/>
          <w:szCs w:val="24"/>
        </w:rPr>
        <w:t xml:space="preserve"> направляет запросы, </w:t>
      </w:r>
      <w:r w:rsidR="00933561">
        <w:rPr>
          <w:sz w:val="24"/>
          <w:szCs w:val="24"/>
        </w:rPr>
        <w:t xml:space="preserve">указанные в абзацах втором, третьем, четвертом пункта 2.21 настоящего Порядка. </w:t>
      </w:r>
    </w:p>
    <w:p w14:paraId="3C62681F" w14:textId="1A7FC016" w:rsidR="005E055E" w:rsidRDefault="00582660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2.28</w:t>
      </w:r>
      <w:r w:rsidR="00870A86">
        <w:rPr>
          <w:sz w:val="24"/>
          <w:szCs w:val="24"/>
        </w:rPr>
        <w:t>. В целях заключения С</w:t>
      </w:r>
      <w:r w:rsidR="005E055E">
        <w:rPr>
          <w:sz w:val="24"/>
          <w:szCs w:val="24"/>
        </w:rPr>
        <w:t>оглашения о предоставлении субсидии Уполномоченный орган</w:t>
      </w:r>
      <w:r w:rsidR="00380955">
        <w:rPr>
          <w:sz w:val="24"/>
          <w:szCs w:val="24"/>
        </w:rPr>
        <w:t xml:space="preserve"> обеспечивает проверку соблюдения Получателем субсидии                  на момент направления зая</w:t>
      </w:r>
      <w:r w:rsidR="008C624E">
        <w:rPr>
          <w:sz w:val="24"/>
          <w:szCs w:val="24"/>
        </w:rPr>
        <w:t>вления, указанного в пункте 2.26</w:t>
      </w:r>
      <w:r w:rsidR="00380955">
        <w:rPr>
          <w:sz w:val="24"/>
          <w:szCs w:val="24"/>
        </w:rPr>
        <w:t xml:space="preserve"> настоящего Порядка, </w:t>
      </w:r>
      <w:r w:rsidR="00626401">
        <w:rPr>
          <w:sz w:val="24"/>
          <w:szCs w:val="24"/>
        </w:rPr>
        <w:t>условий предоставления Субсидии</w:t>
      </w:r>
      <w:r w:rsidR="00380955">
        <w:rPr>
          <w:sz w:val="24"/>
          <w:szCs w:val="24"/>
        </w:rPr>
        <w:t>, пре</w:t>
      </w:r>
      <w:r w:rsidR="00CE0F8E">
        <w:rPr>
          <w:sz w:val="24"/>
          <w:szCs w:val="24"/>
        </w:rPr>
        <w:t>дусмотренных в пунктах 2.</w:t>
      </w:r>
      <w:r w:rsidR="004C7308">
        <w:rPr>
          <w:sz w:val="24"/>
          <w:szCs w:val="24"/>
        </w:rPr>
        <w:t>1</w:t>
      </w:r>
      <w:r w:rsidR="00CE0F8E">
        <w:rPr>
          <w:sz w:val="24"/>
          <w:szCs w:val="24"/>
        </w:rPr>
        <w:t xml:space="preserve"> – 2.8</w:t>
      </w:r>
      <w:r w:rsidR="00380955">
        <w:rPr>
          <w:sz w:val="24"/>
          <w:szCs w:val="24"/>
        </w:rPr>
        <w:t xml:space="preserve"> настоящего Порядка. </w:t>
      </w:r>
    </w:p>
    <w:p w14:paraId="2235059D" w14:textId="06346682" w:rsidR="00380955" w:rsidRDefault="00380955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проверки, указанной в настоящем пункте</w:t>
      </w:r>
      <w:r w:rsidR="00626401">
        <w:rPr>
          <w:sz w:val="24"/>
          <w:szCs w:val="24"/>
        </w:rPr>
        <w:t>,</w:t>
      </w:r>
      <w:r>
        <w:rPr>
          <w:sz w:val="24"/>
          <w:szCs w:val="24"/>
        </w:rPr>
        <w:t xml:space="preserve"> Уполномоченный орган</w:t>
      </w:r>
      <w:r w:rsidR="008C624E">
        <w:rPr>
          <w:sz w:val="24"/>
          <w:szCs w:val="24"/>
        </w:rPr>
        <w:t xml:space="preserve"> запрашивает</w:t>
      </w:r>
      <w:r>
        <w:rPr>
          <w:sz w:val="24"/>
          <w:szCs w:val="24"/>
        </w:rPr>
        <w:t xml:space="preserve"> информацию, необходимую для подтверждения и (или) уточнения данных, в органах государственной власти, организациях и у Получателя субсидии. </w:t>
      </w:r>
    </w:p>
    <w:p w14:paraId="59060DC8" w14:textId="2F757444" w:rsidR="00380955" w:rsidRDefault="00582660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2.29</w:t>
      </w:r>
      <w:r w:rsidR="00380955">
        <w:rPr>
          <w:sz w:val="24"/>
          <w:szCs w:val="24"/>
        </w:rPr>
        <w:t xml:space="preserve">. </w:t>
      </w:r>
      <w:r w:rsidR="00D154B5">
        <w:rPr>
          <w:sz w:val="24"/>
          <w:szCs w:val="24"/>
        </w:rPr>
        <w:t xml:space="preserve">Основаниями для отказа в предоставлении Субсидии являются: </w:t>
      </w:r>
    </w:p>
    <w:p w14:paraId="210E1C3E" w14:textId="63290B41" w:rsidR="00CA0297" w:rsidRDefault="00CA0297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установление одного или нескольких обстоятельств, предусмотренных в пункте 2.24 настоящего Порядка;  </w:t>
      </w:r>
    </w:p>
    <w:p w14:paraId="5CBE4F06" w14:textId="4E8300C7" w:rsidR="009C0875" w:rsidRDefault="009C0875" w:rsidP="003E4D66">
      <w:pPr>
        <w:pStyle w:val="a9"/>
        <w:ind w:left="284" w:firstLine="567"/>
        <w:jc w:val="both"/>
        <w:rPr>
          <w:sz w:val="24"/>
          <w:szCs w:val="24"/>
        </w:rPr>
      </w:pPr>
      <w:r w:rsidRPr="009C0875">
        <w:rPr>
          <w:sz w:val="24"/>
          <w:szCs w:val="24"/>
        </w:rPr>
        <w:t>отсутствие бюджетных ассигнований на предоставление Субсидий на дату рассмотрения зая</w:t>
      </w:r>
      <w:r w:rsidR="002A1E7C">
        <w:rPr>
          <w:sz w:val="24"/>
          <w:szCs w:val="24"/>
        </w:rPr>
        <w:t>вления, указанного в пункте 2.26</w:t>
      </w:r>
      <w:r w:rsidRPr="009C0875">
        <w:rPr>
          <w:sz w:val="24"/>
          <w:szCs w:val="24"/>
        </w:rPr>
        <w:t xml:space="preserve"> настоящего Порядка</w:t>
      </w:r>
      <w:r>
        <w:rPr>
          <w:sz w:val="24"/>
          <w:szCs w:val="24"/>
        </w:rPr>
        <w:t>.</w:t>
      </w:r>
    </w:p>
    <w:p w14:paraId="0D678ABF" w14:textId="624D14F3" w:rsidR="002D35B8" w:rsidRDefault="00582660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2.30</w:t>
      </w:r>
      <w:r w:rsidR="002D35B8">
        <w:rPr>
          <w:sz w:val="24"/>
          <w:szCs w:val="24"/>
        </w:rPr>
        <w:t>. Уполномоченный орган в срок не позднее 1 июля года, в котором планируется предоставление Субсидии</w:t>
      </w:r>
      <w:r w:rsidR="00626401">
        <w:rPr>
          <w:sz w:val="24"/>
          <w:szCs w:val="24"/>
        </w:rPr>
        <w:t xml:space="preserve"> принимает решение в форме распоряжения о заключении                 </w:t>
      </w:r>
      <w:r w:rsidR="00870A86">
        <w:rPr>
          <w:sz w:val="24"/>
          <w:szCs w:val="24"/>
        </w:rPr>
        <w:t xml:space="preserve">  (о невозможности заключения) Соглашения о предоставлении с</w:t>
      </w:r>
      <w:r w:rsidR="00626401">
        <w:rPr>
          <w:sz w:val="24"/>
          <w:szCs w:val="24"/>
        </w:rPr>
        <w:t>убсидии.</w:t>
      </w:r>
    </w:p>
    <w:p w14:paraId="755A02C5" w14:textId="386EAA51" w:rsidR="00626401" w:rsidRDefault="00626401" w:rsidP="003E4D66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принятом решении У</w:t>
      </w:r>
      <w:r w:rsidR="00C74F40">
        <w:rPr>
          <w:sz w:val="24"/>
          <w:szCs w:val="24"/>
        </w:rPr>
        <w:t>полномоченный орган не позднее трех</w:t>
      </w:r>
      <w:r>
        <w:rPr>
          <w:sz w:val="24"/>
          <w:szCs w:val="24"/>
        </w:rPr>
        <w:t xml:space="preserve"> рабочих дней </w:t>
      </w:r>
      <w:r w:rsidR="00582660">
        <w:rPr>
          <w:sz w:val="24"/>
          <w:szCs w:val="24"/>
        </w:rPr>
        <w:br/>
      </w:r>
      <w:r>
        <w:rPr>
          <w:sz w:val="24"/>
          <w:szCs w:val="24"/>
        </w:rPr>
        <w:t xml:space="preserve">с момента принятия соответствующего решения уведомляет Получателя субсидии. </w:t>
      </w:r>
    </w:p>
    <w:p w14:paraId="757F8D52" w14:textId="7ADC4BB6" w:rsidR="005B59F0" w:rsidRPr="002D0EAD" w:rsidRDefault="005B59F0" w:rsidP="00F11C3B">
      <w:pPr>
        <w:pStyle w:val="a9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решения о заключении </w:t>
      </w:r>
      <w:r w:rsidR="00870A86">
        <w:rPr>
          <w:sz w:val="24"/>
          <w:szCs w:val="24"/>
        </w:rPr>
        <w:t>Соглашения о предоставлении с</w:t>
      </w:r>
      <w:r>
        <w:rPr>
          <w:sz w:val="24"/>
          <w:szCs w:val="24"/>
        </w:rPr>
        <w:t xml:space="preserve">убсидии с получателем субсидии </w:t>
      </w:r>
      <w:r w:rsidR="00EF493B">
        <w:rPr>
          <w:sz w:val="24"/>
          <w:szCs w:val="24"/>
        </w:rPr>
        <w:t xml:space="preserve">и при </w:t>
      </w:r>
      <w:r w:rsidR="00EF493B" w:rsidRPr="00EF493B">
        <w:rPr>
          <w:sz w:val="24"/>
          <w:szCs w:val="24"/>
        </w:rPr>
        <w:t xml:space="preserve">наличии технической возможности </w:t>
      </w:r>
      <w:r w:rsidR="00EF493B">
        <w:rPr>
          <w:sz w:val="24"/>
          <w:szCs w:val="24"/>
        </w:rPr>
        <w:t xml:space="preserve">такое </w:t>
      </w:r>
      <w:r w:rsidR="00EF493B" w:rsidRPr="00EF493B">
        <w:rPr>
          <w:sz w:val="24"/>
          <w:szCs w:val="24"/>
        </w:rPr>
        <w:t>соглашение формируется в форме электронно</w:t>
      </w:r>
      <w:r w:rsidR="00EF493B">
        <w:rPr>
          <w:sz w:val="24"/>
          <w:szCs w:val="24"/>
        </w:rPr>
        <w:t>го документа в а</w:t>
      </w:r>
      <w:r w:rsidR="00EF493B" w:rsidRPr="00EF493B">
        <w:rPr>
          <w:sz w:val="24"/>
          <w:szCs w:val="24"/>
        </w:rPr>
        <w:t>втоматизированной информационн</w:t>
      </w:r>
      <w:r w:rsidR="00EF493B">
        <w:rPr>
          <w:sz w:val="24"/>
          <w:szCs w:val="24"/>
        </w:rPr>
        <w:t>ой системе бюджетного процесса –</w:t>
      </w:r>
      <w:r w:rsidR="00EF493B" w:rsidRPr="00EF493B">
        <w:rPr>
          <w:sz w:val="24"/>
          <w:szCs w:val="24"/>
        </w:rPr>
        <w:t xml:space="preserve"> электронном казначействе и подписывается </w:t>
      </w:r>
      <w:r w:rsidR="00EF493B">
        <w:rPr>
          <w:sz w:val="24"/>
          <w:szCs w:val="24"/>
        </w:rPr>
        <w:t xml:space="preserve"> усиленной квалифицированной электронной</w:t>
      </w:r>
      <w:r w:rsidR="00EF493B" w:rsidRPr="00EF493B">
        <w:rPr>
          <w:sz w:val="24"/>
          <w:szCs w:val="24"/>
        </w:rPr>
        <w:t xml:space="preserve"> подпись</w:t>
      </w:r>
      <w:r w:rsidR="00EF493B">
        <w:rPr>
          <w:sz w:val="24"/>
          <w:szCs w:val="24"/>
        </w:rPr>
        <w:t>ю</w:t>
      </w:r>
      <w:r w:rsidR="00EF493B" w:rsidRPr="00EF493B">
        <w:rPr>
          <w:sz w:val="24"/>
          <w:szCs w:val="24"/>
        </w:rPr>
        <w:t xml:space="preserve"> лиц, имеющих право действовать от имени каждой из сторон соглашения</w:t>
      </w:r>
      <w:r w:rsidR="00EF493B">
        <w:rPr>
          <w:sz w:val="24"/>
          <w:szCs w:val="24"/>
        </w:rPr>
        <w:t>.</w:t>
      </w:r>
    </w:p>
    <w:p w14:paraId="08024339" w14:textId="6D38985B" w:rsidR="00F11C3B" w:rsidRDefault="00F11C3B" w:rsidP="00F11C3B">
      <w:pPr>
        <w:pStyle w:val="a9"/>
        <w:ind w:left="284" w:firstLine="567"/>
        <w:jc w:val="both"/>
        <w:rPr>
          <w:sz w:val="24"/>
        </w:rPr>
      </w:pPr>
      <w:r>
        <w:rPr>
          <w:color w:val="000000" w:themeColor="text1"/>
          <w:sz w:val="24"/>
          <w:szCs w:val="24"/>
        </w:rPr>
        <w:lastRenderedPageBreak/>
        <w:t xml:space="preserve">Соглашение о предоставлении </w:t>
      </w:r>
      <w:r w:rsidR="00870A86">
        <w:rPr>
          <w:color w:val="000000" w:themeColor="text1"/>
          <w:sz w:val="24"/>
          <w:szCs w:val="24"/>
        </w:rPr>
        <w:t>с</w:t>
      </w:r>
      <w:r>
        <w:rPr>
          <w:color w:val="000000" w:themeColor="text1"/>
          <w:sz w:val="24"/>
          <w:szCs w:val="24"/>
        </w:rPr>
        <w:t xml:space="preserve">убсидии должно быть подписано Получателем субсидии </w:t>
      </w:r>
      <w:r w:rsidR="00C74F40">
        <w:rPr>
          <w:sz w:val="24"/>
        </w:rPr>
        <w:t>не позднее пяти</w:t>
      </w:r>
      <w:r w:rsidRPr="002603D7">
        <w:rPr>
          <w:sz w:val="24"/>
        </w:rPr>
        <w:t xml:space="preserve"> рабочих дней с </w:t>
      </w:r>
      <w:r w:rsidR="00A85580">
        <w:rPr>
          <w:sz w:val="24"/>
        </w:rPr>
        <w:t>момента получения уведомления о принятом Уполномоченным органом решении</w:t>
      </w:r>
      <w:r w:rsidR="007A1F6A">
        <w:rPr>
          <w:sz w:val="24"/>
        </w:rPr>
        <w:t xml:space="preserve"> о заключении</w:t>
      </w:r>
      <w:r w:rsidR="007A1F6A" w:rsidRPr="007A1F6A">
        <w:rPr>
          <w:sz w:val="24"/>
          <w:szCs w:val="24"/>
        </w:rPr>
        <w:t xml:space="preserve"> </w:t>
      </w:r>
      <w:r w:rsidR="007A1F6A">
        <w:rPr>
          <w:sz w:val="24"/>
          <w:szCs w:val="24"/>
        </w:rPr>
        <w:t>Соглашения о предоставлении субсидии</w:t>
      </w:r>
      <w:r w:rsidR="00A85580">
        <w:rPr>
          <w:sz w:val="24"/>
        </w:rPr>
        <w:t>.</w:t>
      </w:r>
    </w:p>
    <w:p w14:paraId="1C0F2650" w14:textId="160EDE9F" w:rsidR="00F11C3B" w:rsidRPr="00F11C3B" w:rsidRDefault="00F11C3B" w:rsidP="00F11C3B">
      <w:pPr>
        <w:pStyle w:val="a9"/>
        <w:tabs>
          <w:tab w:val="left" w:pos="1040"/>
        </w:tabs>
        <w:ind w:left="284" w:firstLine="567"/>
        <w:jc w:val="both"/>
        <w:rPr>
          <w:sz w:val="24"/>
        </w:rPr>
      </w:pPr>
      <w:r w:rsidRPr="002603D7">
        <w:rPr>
          <w:sz w:val="24"/>
        </w:rPr>
        <w:t xml:space="preserve">В случае, если в течение срока, указанного в абзаце </w:t>
      </w:r>
      <w:r>
        <w:rPr>
          <w:sz w:val="24"/>
        </w:rPr>
        <w:t>четвертом настоящего пункта, П</w:t>
      </w:r>
      <w:r w:rsidRPr="002603D7">
        <w:rPr>
          <w:sz w:val="24"/>
        </w:rPr>
        <w:t>олучатель субсидии не подписал</w:t>
      </w:r>
      <w:r w:rsidR="00870A86">
        <w:rPr>
          <w:sz w:val="24"/>
        </w:rPr>
        <w:t xml:space="preserve"> Соглашение о предоставлении с</w:t>
      </w:r>
      <w:r>
        <w:rPr>
          <w:sz w:val="24"/>
        </w:rPr>
        <w:t>убсидии</w:t>
      </w:r>
      <w:r w:rsidRPr="002603D7">
        <w:rPr>
          <w:sz w:val="24"/>
        </w:rPr>
        <w:t xml:space="preserve">, </w:t>
      </w:r>
      <w:r>
        <w:rPr>
          <w:sz w:val="24"/>
        </w:rPr>
        <w:t xml:space="preserve">                                 </w:t>
      </w:r>
      <w:r w:rsidRPr="002603D7">
        <w:rPr>
          <w:sz w:val="24"/>
        </w:rPr>
        <w:t>он признается уклонившимся</w:t>
      </w:r>
      <w:r>
        <w:rPr>
          <w:sz w:val="24"/>
        </w:rPr>
        <w:t xml:space="preserve"> </w:t>
      </w:r>
      <w:r w:rsidRPr="002603D7">
        <w:rPr>
          <w:sz w:val="24"/>
        </w:rPr>
        <w:t xml:space="preserve">от заключения </w:t>
      </w:r>
      <w:r>
        <w:rPr>
          <w:sz w:val="24"/>
        </w:rPr>
        <w:t xml:space="preserve">такого </w:t>
      </w:r>
      <w:r w:rsidRPr="002603D7">
        <w:rPr>
          <w:sz w:val="24"/>
        </w:rPr>
        <w:t xml:space="preserve">соглашения, а распоряжение </w:t>
      </w:r>
      <w:r>
        <w:rPr>
          <w:sz w:val="24"/>
        </w:rPr>
        <w:t xml:space="preserve">Уполномоченного органа </w:t>
      </w:r>
      <w:r w:rsidRPr="002603D7">
        <w:rPr>
          <w:sz w:val="24"/>
        </w:rPr>
        <w:t>подлежит признанию утратившим силу.</w:t>
      </w:r>
    </w:p>
    <w:p w14:paraId="422E1F75" w14:textId="53CE2407" w:rsidR="00F11C3B" w:rsidRDefault="00582660" w:rsidP="00F11C3B">
      <w:pPr>
        <w:pStyle w:val="a9"/>
        <w:ind w:left="284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2.31</w:t>
      </w:r>
      <w:r w:rsidR="00870A86">
        <w:rPr>
          <w:color w:val="000000" w:themeColor="text1"/>
          <w:sz w:val="24"/>
          <w:szCs w:val="24"/>
        </w:rPr>
        <w:t>. Соглашение о предоставлении с</w:t>
      </w:r>
      <w:r w:rsidR="00F11C3B">
        <w:rPr>
          <w:color w:val="000000" w:themeColor="text1"/>
          <w:sz w:val="24"/>
          <w:szCs w:val="24"/>
        </w:rPr>
        <w:t xml:space="preserve">убсидии должно включать в себя следующие условия: </w:t>
      </w:r>
    </w:p>
    <w:p w14:paraId="6F0E87B1" w14:textId="46B9FA5C" w:rsidR="00F11C3B" w:rsidRDefault="00F11C3B" w:rsidP="00F11C3B">
      <w:pPr>
        <w:pStyle w:val="a9"/>
        <w:widowControl/>
        <w:tabs>
          <w:tab w:val="left" w:pos="1094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цели предоставления Субсидии, установленные </w:t>
      </w:r>
      <w:r>
        <w:rPr>
          <w:sz w:val="24"/>
        </w:rPr>
        <w:t xml:space="preserve">настоящим </w:t>
      </w:r>
      <w:r w:rsidRPr="00B70C5F">
        <w:rPr>
          <w:sz w:val="24"/>
        </w:rPr>
        <w:t>Порядком, и размер Субсидии;</w:t>
      </w:r>
    </w:p>
    <w:p w14:paraId="67C66B5E" w14:textId="291CBA05" w:rsidR="004A440D" w:rsidRPr="00B70C5F" w:rsidRDefault="004A440D" w:rsidP="00F11C3B">
      <w:pPr>
        <w:pStyle w:val="a9"/>
        <w:widowControl/>
        <w:tabs>
          <w:tab w:val="left" w:pos="109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срок действ</w:t>
      </w:r>
      <w:r w:rsidR="00DD458C">
        <w:rPr>
          <w:sz w:val="24"/>
        </w:rPr>
        <w:t>ия Соглашения о предоставлении с</w:t>
      </w:r>
      <w:r>
        <w:rPr>
          <w:sz w:val="24"/>
        </w:rPr>
        <w:t xml:space="preserve">убсидии с учетом требований, </w:t>
      </w:r>
      <w:r w:rsidRPr="004A440D">
        <w:rPr>
          <w:sz w:val="24"/>
        </w:rPr>
        <w:t>установленных</w:t>
      </w:r>
      <w:r>
        <w:rPr>
          <w:sz w:val="24"/>
        </w:rPr>
        <w:t xml:space="preserve"> </w:t>
      </w:r>
      <w:r w:rsidRPr="004A440D">
        <w:rPr>
          <w:sz w:val="24"/>
        </w:rPr>
        <w:t xml:space="preserve">в частях 6 – </w:t>
      </w:r>
      <w:r>
        <w:rPr>
          <w:sz w:val="24"/>
        </w:rPr>
        <w:t>8 статьи 15 Федерального закона;</w:t>
      </w:r>
    </w:p>
    <w:p w14:paraId="1B787FD3" w14:textId="2B28AD47" w:rsidR="00F11C3B" w:rsidRPr="00B70C5F" w:rsidRDefault="00DD458C" w:rsidP="00F11C3B">
      <w:pPr>
        <w:pStyle w:val="a9"/>
        <w:widowControl/>
        <w:tabs>
          <w:tab w:val="left" w:pos="1020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права и обязанности сторон С</w:t>
      </w:r>
      <w:r w:rsidR="00F11C3B" w:rsidRPr="00B70C5F">
        <w:rPr>
          <w:sz w:val="24"/>
        </w:rPr>
        <w:t>оглашения</w:t>
      </w:r>
      <w:r>
        <w:rPr>
          <w:sz w:val="24"/>
        </w:rPr>
        <w:t xml:space="preserve"> о предоставлении с</w:t>
      </w:r>
      <w:r w:rsidR="004A440D">
        <w:rPr>
          <w:sz w:val="24"/>
        </w:rPr>
        <w:t>убсидии</w:t>
      </w:r>
      <w:r w:rsidR="00F11C3B" w:rsidRPr="00B70C5F">
        <w:rPr>
          <w:sz w:val="24"/>
        </w:rPr>
        <w:t>;</w:t>
      </w:r>
    </w:p>
    <w:p w14:paraId="67CCD153" w14:textId="7FF3B1BA" w:rsidR="00A44F23" w:rsidRPr="00A44F23" w:rsidRDefault="00A44F23" w:rsidP="00A44F23">
      <w:pPr>
        <w:pStyle w:val="a9"/>
        <w:widowControl/>
        <w:tabs>
          <w:tab w:val="left" w:pos="1034"/>
        </w:tabs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согласие Получателя субсидии в соответствии с пунктом 5 статьи 78 Бюджетного кодекса Российской Федерации на осуществление Уполномоченным органом </w:t>
      </w:r>
      <w:r>
        <w:rPr>
          <w:sz w:val="24"/>
          <w:szCs w:val="24"/>
        </w:rPr>
        <w:br/>
        <w:t xml:space="preserve">в отношении него проверок соблюдения порядка и условий предоставления Субсидии, </w:t>
      </w:r>
      <w:r>
        <w:rPr>
          <w:sz w:val="24"/>
          <w:szCs w:val="24"/>
        </w:rPr>
        <w:br/>
        <w:t xml:space="preserve">в том числе в части достижения количественных значений результатов </w:t>
      </w:r>
      <w:r>
        <w:rPr>
          <w:sz w:val="24"/>
          <w:szCs w:val="24"/>
        </w:rPr>
        <w:br/>
        <w:t xml:space="preserve">ее предоставления, а также </w:t>
      </w:r>
      <w:r w:rsidR="008100DD">
        <w:rPr>
          <w:sz w:val="24"/>
          <w:szCs w:val="24"/>
        </w:rPr>
        <w:t xml:space="preserve">проведение </w:t>
      </w:r>
      <w:r>
        <w:rPr>
          <w:sz w:val="24"/>
          <w:szCs w:val="24"/>
        </w:rPr>
        <w:t>проверок органами государ</w:t>
      </w:r>
      <w:r w:rsidR="008100DD">
        <w:rPr>
          <w:sz w:val="24"/>
          <w:szCs w:val="24"/>
        </w:rPr>
        <w:t xml:space="preserve">ственного финансового контроля </w:t>
      </w:r>
      <w:r>
        <w:rPr>
          <w:sz w:val="24"/>
          <w:szCs w:val="24"/>
        </w:rPr>
        <w:t>в соответствии со статьями 268.1 и 269.2 Бюджетного кодекса Российской Федерации;</w:t>
      </w:r>
    </w:p>
    <w:p w14:paraId="564349D5" w14:textId="40E762E5" w:rsidR="00F11C3B" w:rsidRPr="00B70C5F" w:rsidRDefault="00FE610F" w:rsidP="00F11C3B">
      <w:pPr>
        <w:pStyle w:val="a9"/>
        <w:widowControl/>
        <w:tabs>
          <w:tab w:val="left" w:pos="1196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условия расторжения Соглашения о предоставлении с</w:t>
      </w:r>
      <w:r w:rsidR="00F11C3B" w:rsidRPr="00B70C5F">
        <w:rPr>
          <w:sz w:val="24"/>
        </w:rPr>
        <w:t xml:space="preserve">убсидии, включая условие его одностороннего расторжения </w:t>
      </w:r>
      <w:r w:rsidR="004A440D">
        <w:rPr>
          <w:sz w:val="24"/>
        </w:rPr>
        <w:t xml:space="preserve">Уполномоченным органом </w:t>
      </w:r>
      <w:r w:rsidR="00F11C3B" w:rsidRPr="00B70C5F">
        <w:rPr>
          <w:sz w:val="24"/>
        </w:rPr>
        <w:t xml:space="preserve">в случае нарушения </w:t>
      </w:r>
      <w:r w:rsidR="004A440D">
        <w:rPr>
          <w:sz w:val="24"/>
        </w:rPr>
        <w:t xml:space="preserve">Получателем субсидии </w:t>
      </w:r>
      <w:r w:rsidR="00F11C3B" w:rsidRPr="00B70C5F">
        <w:rPr>
          <w:sz w:val="24"/>
        </w:rPr>
        <w:t>условий предоставления Субсидии;</w:t>
      </w:r>
    </w:p>
    <w:p w14:paraId="6E74554E" w14:textId="22072831" w:rsidR="00F11C3B" w:rsidRPr="00B70C5F" w:rsidRDefault="00F11C3B" w:rsidP="00F11C3B">
      <w:pPr>
        <w:pStyle w:val="a9"/>
        <w:widowControl/>
        <w:tabs>
          <w:tab w:val="left" w:pos="1058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порядок возврата Субсидии в бюджет </w:t>
      </w:r>
      <w:r>
        <w:rPr>
          <w:sz w:val="24"/>
        </w:rPr>
        <w:t>Санкт-Петербурга</w:t>
      </w:r>
      <w:r w:rsidRPr="00B70C5F">
        <w:rPr>
          <w:sz w:val="24"/>
        </w:rPr>
        <w:t xml:space="preserve"> в случае нарушения условий, установленных при предоставлении Субсидии,</w:t>
      </w:r>
      <w:r w:rsidR="004A440D">
        <w:rPr>
          <w:sz w:val="24"/>
        </w:rPr>
        <w:t xml:space="preserve"> включая</w:t>
      </w:r>
      <w:r w:rsidRPr="00B70C5F">
        <w:rPr>
          <w:sz w:val="24"/>
        </w:rPr>
        <w:t xml:space="preserve"> обязательство </w:t>
      </w:r>
      <w:r w:rsidR="004A440D">
        <w:rPr>
          <w:sz w:val="24"/>
        </w:rPr>
        <w:t xml:space="preserve"> Получателя субсидии </w:t>
      </w:r>
      <w:r w:rsidRPr="00B70C5F">
        <w:rPr>
          <w:sz w:val="24"/>
        </w:rPr>
        <w:t xml:space="preserve">в случае нарушения целей, условий и порядка предоставления Субсидии, которые установлены </w:t>
      </w:r>
      <w:r w:rsidR="004A440D">
        <w:rPr>
          <w:sz w:val="24"/>
        </w:rPr>
        <w:t xml:space="preserve">настоящим </w:t>
      </w:r>
      <w:r w:rsidRPr="00B70C5F">
        <w:rPr>
          <w:sz w:val="24"/>
        </w:rPr>
        <w:t xml:space="preserve">Порядком и </w:t>
      </w:r>
      <w:r w:rsidR="004A440D">
        <w:rPr>
          <w:sz w:val="24"/>
        </w:rPr>
        <w:t>заключенным в соответствии                 с ни</w:t>
      </w:r>
      <w:r w:rsidR="00482FDE">
        <w:rPr>
          <w:sz w:val="24"/>
        </w:rPr>
        <w:t xml:space="preserve">м </w:t>
      </w:r>
      <w:r w:rsidR="00482FDE">
        <w:rPr>
          <w:sz w:val="24"/>
        </w:rPr>
        <w:tab/>
        <w:t>Соглашением о предоставлении с</w:t>
      </w:r>
      <w:r w:rsidR="004A440D">
        <w:rPr>
          <w:sz w:val="24"/>
        </w:rPr>
        <w:t>убсидии</w:t>
      </w:r>
      <w:r w:rsidRPr="00B70C5F">
        <w:rPr>
          <w:sz w:val="24"/>
        </w:rPr>
        <w:t xml:space="preserve">, возвратить по требованию </w:t>
      </w:r>
      <w:r w:rsidR="004A440D">
        <w:rPr>
          <w:sz w:val="24"/>
        </w:rPr>
        <w:t xml:space="preserve">Уполномоченного органа </w:t>
      </w:r>
      <w:r w:rsidRPr="00B70C5F">
        <w:rPr>
          <w:sz w:val="24"/>
        </w:rPr>
        <w:t xml:space="preserve">в бюджет </w:t>
      </w:r>
      <w:r>
        <w:rPr>
          <w:sz w:val="24"/>
        </w:rPr>
        <w:t>Санкт-Петербурга</w:t>
      </w:r>
      <w:r w:rsidRPr="00B70C5F">
        <w:rPr>
          <w:sz w:val="24"/>
        </w:rPr>
        <w:t xml:space="preserve"> средства в размере предоставленной Субсидии (в размере, использованном с допущением нарушения);</w:t>
      </w:r>
    </w:p>
    <w:p w14:paraId="7FF984DF" w14:textId="1EDDCE07" w:rsidR="00F11C3B" w:rsidRPr="00B70C5F" w:rsidRDefault="00F11C3B" w:rsidP="00F11C3B">
      <w:pPr>
        <w:pStyle w:val="a9"/>
        <w:widowControl/>
        <w:tabs>
          <w:tab w:val="left" w:pos="1127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запрет приобретения </w:t>
      </w:r>
      <w:r w:rsidR="004A440D">
        <w:rPr>
          <w:sz w:val="24"/>
        </w:rPr>
        <w:t>Получателем субсидии</w:t>
      </w:r>
      <w:r w:rsidRPr="00B70C5F">
        <w:rPr>
          <w:sz w:val="24"/>
        </w:rPr>
        <w:t xml:space="preserve">, за счет полученных из бюджета </w:t>
      </w:r>
      <w:r>
        <w:rPr>
          <w:sz w:val="24"/>
        </w:rPr>
        <w:t>Санкт-Петербурга</w:t>
      </w:r>
      <w:r w:rsidRPr="00B70C5F">
        <w:rPr>
          <w:sz w:val="24"/>
        </w:rPr>
        <w:t xml:space="preserve"> средств иностранной валюты,</w:t>
      </w:r>
      <w:r>
        <w:rPr>
          <w:sz w:val="24"/>
        </w:rPr>
        <w:t xml:space="preserve"> </w:t>
      </w:r>
      <w:r w:rsidRPr="00B70C5F">
        <w:rPr>
          <w:sz w:val="24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 w:rsidR="004A440D">
        <w:rPr>
          <w:sz w:val="24"/>
        </w:rPr>
        <w:t xml:space="preserve">                           </w:t>
      </w:r>
      <w:r w:rsidRPr="00B70C5F">
        <w:rPr>
          <w:sz w:val="24"/>
        </w:rPr>
        <w:t>и комплектующих изделий,</w:t>
      </w:r>
      <w:r>
        <w:rPr>
          <w:sz w:val="24"/>
        </w:rPr>
        <w:t xml:space="preserve"> </w:t>
      </w:r>
      <w:r w:rsidRPr="00B70C5F">
        <w:rPr>
          <w:sz w:val="24"/>
        </w:rPr>
        <w:t>а также иных операций, связанных с достижением целей предоставления Субсидии;</w:t>
      </w:r>
    </w:p>
    <w:p w14:paraId="226B62D0" w14:textId="1E810DB0" w:rsidR="00F11C3B" w:rsidRPr="00B70C5F" w:rsidRDefault="00F11C3B" w:rsidP="00F11C3B">
      <w:pPr>
        <w:pStyle w:val="a9"/>
        <w:widowControl/>
        <w:tabs>
          <w:tab w:val="left" w:pos="1040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положения, предусматривающие обязанность </w:t>
      </w:r>
      <w:r w:rsidR="004A440D">
        <w:rPr>
          <w:sz w:val="24"/>
        </w:rPr>
        <w:t>Получателя субсидии</w:t>
      </w:r>
      <w:r w:rsidRPr="00B70C5F">
        <w:rPr>
          <w:sz w:val="24"/>
        </w:rPr>
        <w:t xml:space="preserve">, заключить дополнительные соглашения к договорам банковского счета, заключенным </w:t>
      </w:r>
      <w:r w:rsidR="004A440D">
        <w:rPr>
          <w:sz w:val="24"/>
        </w:rPr>
        <w:t xml:space="preserve">                                      </w:t>
      </w:r>
      <w:r w:rsidRPr="00B70C5F">
        <w:rPr>
          <w:sz w:val="24"/>
        </w:rPr>
        <w:t>с кредитными организациями, содержащие условия</w:t>
      </w:r>
      <w:r>
        <w:rPr>
          <w:sz w:val="24"/>
        </w:rPr>
        <w:t xml:space="preserve"> </w:t>
      </w:r>
      <w:r w:rsidRPr="00B70C5F">
        <w:rPr>
          <w:sz w:val="24"/>
        </w:rPr>
        <w:t xml:space="preserve">о возможности бесспорного списания по требованию </w:t>
      </w:r>
      <w:r w:rsidR="004A440D">
        <w:rPr>
          <w:sz w:val="24"/>
        </w:rPr>
        <w:t xml:space="preserve">Уполномоченного органа </w:t>
      </w:r>
      <w:r w:rsidRPr="00B70C5F">
        <w:rPr>
          <w:sz w:val="24"/>
        </w:rPr>
        <w:t>денежных средств со счетов, открытых юридическому лицу в указанных кредитных организациях, в размере,</w:t>
      </w:r>
      <w:r w:rsidR="004A440D">
        <w:rPr>
          <w:sz w:val="24"/>
        </w:rPr>
        <w:t xml:space="preserve"> </w:t>
      </w:r>
      <w:r>
        <w:rPr>
          <w:sz w:val="24"/>
        </w:rPr>
        <w:t xml:space="preserve"> </w:t>
      </w:r>
      <w:r w:rsidR="004A440D">
        <w:rPr>
          <w:sz w:val="24"/>
        </w:rPr>
        <w:t xml:space="preserve">                         </w:t>
      </w:r>
      <w:r w:rsidRPr="00B70C5F">
        <w:rPr>
          <w:sz w:val="24"/>
        </w:rPr>
        <w:t>не превышающем размера Субсидии, в случае нарушения условий, установленных при предоставлении Субсидии, а также в случае нарушения условий</w:t>
      </w:r>
      <w:r w:rsidR="00CF6133">
        <w:rPr>
          <w:sz w:val="24"/>
        </w:rPr>
        <w:t xml:space="preserve"> С</w:t>
      </w:r>
      <w:r w:rsidR="004A440D">
        <w:rPr>
          <w:sz w:val="24"/>
        </w:rPr>
        <w:t xml:space="preserve">оглашения                        </w:t>
      </w:r>
      <w:r w:rsidR="00CF6133">
        <w:rPr>
          <w:sz w:val="24"/>
        </w:rPr>
        <w:t xml:space="preserve">              о предоставлении с</w:t>
      </w:r>
      <w:r w:rsidR="004A440D">
        <w:rPr>
          <w:sz w:val="24"/>
        </w:rPr>
        <w:t>убсидии</w:t>
      </w:r>
      <w:r w:rsidRPr="00B70C5F">
        <w:rPr>
          <w:sz w:val="24"/>
        </w:rPr>
        <w:t>;</w:t>
      </w:r>
    </w:p>
    <w:p w14:paraId="0CBA8C86" w14:textId="0351D08C" w:rsidR="00F11C3B" w:rsidRPr="00B70C5F" w:rsidRDefault="00F11C3B" w:rsidP="00F11C3B">
      <w:pPr>
        <w:pStyle w:val="a9"/>
        <w:widowControl/>
        <w:tabs>
          <w:tab w:val="left" w:pos="1124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>порядок, формы и сроки представления отчетности о выполнен</w:t>
      </w:r>
      <w:r w:rsidR="00CF6133">
        <w:rPr>
          <w:sz w:val="24"/>
        </w:rPr>
        <w:t>ии условий С</w:t>
      </w:r>
      <w:r w:rsidRPr="00B70C5F">
        <w:rPr>
          <w:sz w:val="24"/>
        </w:rPr>
        <w:t>оглашения</w:t>
      </w:r>
      <w:r w:rsidR="00CF6133">
        <w:rPr>
          <w:sz w:val="24"/>
        </w:rPr>
        <w:t xml:space="preserve"> о предоставлении с</w:t>
      </w:r>
      <w:r w:rsidR="004A440D">
        <w:rPr>
          <w:sz w:val="24"/>
        </w:rPr>
        <w:t>убсидии</w:t>
      </w:r>
      <w:r w:rsidRPr="00B70C5F">
        <w:rPr>
          <w:sz w:val="24"/>
        </w:rPr>
        <w:t>, включающие в себя:</w:t>
      </w:r>
    </w:p>
    <w:p w14:paraId="6BADA4AD" w14:textId="77777777" w:rsidR="00F11C3B" w:rsidRPr="00B70C5F" w:rsidRDefault="00F11C3B" w:rsidP="00F11C3B">
      <w:pPr>
        <w:pStyle w:val="a9"/>
        <w:widowControl/>
        <w:tabs>
          <w:tab w:val="left" w:pos="959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>сведения о перечне объектов инфраструктуры, затраты в отношении которых планируются к возмещению;</w:t>
      </w:r>
    </w:p>
    <w:p w14:paraId="7F93834B" w14:textId="7B913436" w:rsidR="00F11C3B" w:rsidRPr="00B70C5F" w:rsidRDefault="00F11C3B" w:rsidP="00F11C3B">
      <w:pPr>
        <w:pStyle w:val="a9"/>
        <w:widowControl/>
        <w:tabs>
          <w:tab w:val="left" w:pos="1004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реквизиты заключения о проведении технологического и ценового аудита, выданного </w:t>
      </w:r>
      <w:r>
        <w:rPr>
          <w:sz w:val="24"/>
          <w:szCs w:val="24"/>
        </w:rPr>
        <w:t xml:space="preserve">Экспертной организации, соответствующей установленным </w:t>
      </w:r>
      <w:r w:rsidR="004A440D">
        <w:rPr>
          <w:sz w:val="24"/>
          <w:szCs w:val="24"/>
        </w:rPr>
        <w:t xml:space="preserve">в Правилах </w:t>
      </w:r>
      <w:r>
        <w:rPr>
          <w:sz w:val="24"/>
          <w:szCs w:val="24"/>
        </w:rPr>
        <w:t>требованиям</w:t>
      </w:r>
      <w:r w:rsidR="009962F1">
        <w:rPr>
          <w:sz w:val="24"/>
          <w:szCs w:val="24"/>
        </w:rPr>
        <w:t>;</w:t>
      </w:r>
    </w:p>
    <w:p w14:paraId="5920DD97" w14:textId="1822C07C" w:rsidR="00F11C3B" w:rsidRPr="00B70C5F" w:rsidRDefault="004A440D" w:rsidP="00F11C3B">
      <w:pPr>
        <w:pStyle w:val="a9"/>
        <w:widowControl/>
        <w:tabs>
          <w:tab w:val="left" w:pos="899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lastRenderedPageBreak/>
        <w:t>сведения о реализации и</w:t>
      </w:r>
      <w:r w:rsidR="00F11C3B" w:rsidRPr="00B70C5F">
        <w:rPr>
          <w:sz w:val="24"/>
        </w:rPr>
        <w:t>нвестиционного проекта, соответству</w:t>
      </w:r>
      <w:r>
        <w:rPr>
          <w:sz w:val="24"/>
        </w:rPr>
        <w:t>ющего критериям, установленным С</w:t>
      </w:r>
      <w:r w:rsidR="00F11C3B" w:rsidRPr="00B70C5F">
        <w:rPr>
          <w:sz w:val="24"/>
        </w:rPr>
        <w:t xml:space="preserve">оглашением, в том числе указание на реквизиты правоустанавливающих документов, подтверждающих государственную регистрацию прав, указанных </w:t>
      </w:r>
      <w:r w:rsidR="009C0875">
        <w:rPr>
          <w:sz w:val="24"/>
        </w:rPr>
        <w:t xml:space="preserve">в пункте </w:t>
      </w:r>
      <w:r w:rsidR="00F11C3B" w:rsidRPr="00B70C5F">
        <w:rPr>
          <w:sz w:val="24"/>
        </w:rPr>
        <w:t xml:space="preserve">2.18 </w:t>
      </w:r>
      <w:r w:rsidR="009C0875">
        <w:rPr>
          <w:sz w:val="24"/>
        </w:rPr>
        <w:t xml:space="preserve">настоящего </w:t>
      </w:r>
      <w:r w:rsidR="00F11C3B" w:rsidRPr="00B70C5F">
        <w:rPr>
          <w:sz w:val="24"/>
        </w:rPr>
        <w:t>Порядка, указание на реквизиты документов, подтверждающих прием-передачу объектов инфраструктуры на баланс б</w:t>
      </w:r>
      <w:r>
        <w:rPr>
          <w:sz w:val="24"/>
        </w:rPr>
        <w:t>алансодержателей, определенных С</w:t>
      </w:r>
      <w:r w:rsidR="00F11C3B" w:rsidRPr="00B70C5F">
        <w:rPr>
          <w:sz w:val="24"/>
        </w:rPr>
        <w:t>оглашением, и (или) согласие регулир</w:t>
      </w:r>
      <w:r>
        <w:rPr>
          <w:sz w:val="24"/>
        </w:rPr>
        <w:t>уемой организации или публично-</w:t>
      </w:r>
      <w:r w:rsidR="00F11C3B" w:rsidRPr="00B70C5F">
        <w:rPr>
          <w:sz w:val="24"/>
        </w:rPr>
        <w:t xml:space="preserve">правового образования на принятие на баланс объекта сопутствующей инфраструктуры, указание на обязательства балансодержателей </w:t>
      </w:r>
      <w:r>
        <w:rPr>
          <w:sz w:val="24"/>
        </w:rPr>
        <w:t xml:space="preserve">                         </w:t>
      </w:r>
      <w:r w:rsidR="00F11C3B" w:rsidRPr="00B70C5F">
        <w:rPr>
          <w:sz w:val="24"/>
        </w:rPr>
        <w:t>по обеспечению расходов на содержание и эксплуатацию созданного объекта инфраструктуры;</w:t>
      </w:r>
    </w:p>
    <w:p w14:paraId="5CE1C1BF" w14:textId="0EFDF0BB" w:rsidR="00F11C3B" w:rsidRDefault="00F11C3B" w:rsidP="00F11C3B">
      <w:pPr>
        <w:pStyle w:val="a9"/>
        <w:widowControl/>
        <w:tabs>
          <w:tab w:val="left" w:pos="1046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 xml:space="preserve">указание на лицо, в собственность которого поступает объект сопутствующей инфраструктуры, при передаче объекта сопутствующей инфраструктуры </w:t>
      </w:r>
      <w:r>
        <w:rPr>
          <w:sz w:val="24"/>
        </w:rPr>
        <w:t xml:space="preserve">                                 в государственную </w:t>
      </w:r>
      <w:r w:rsidRPr="00B70C5F">
        <w:rPr>
          <w:sz w:val="24"/>
        </w:rPr>
        <w:t xml:space="preserve">собственность - информация о порядке и сроках подписания акта приема-передачи, если иное не установлено законодательством Российской Федерации, сведения об обязательствах указанного лица по обеспечению расходов на содержание </w:t>
      </w:r>
      <w:r>
        <w:rPr>
          <w:sz w:val="24"/>
        </w:rPr>
        <w:t xml:space="preserve">                </w:t>
      </w:r>
      <w:r w:rsidRPr="00B70C5F">
        <w:rPr>
          <w:sz w:val="24"/>
        </w:rPr>
        <w:t>и эксплуатацию со</w:t>
      </w:r>
      <w:r w:rsidR="00901270">
        <w:rPr>
          <w:sz w:val="24"/>
        </w:rPr>
        <w:t>зданного объекта инфраструктуры;</w:t>
      </w:r>
    </w:p>
    <w:p w14:paraId="5BD298B2" w14:textId="320E9409" w:rsidR="00F11C3B" w:rsidRDefault="00F11C3B" w:rsidP="00F11C3B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 w:rsidRPr="00B70C5F">
        <w:rPr>
          <w:sz w:val="24"/>
        </w:rPr>
        <w:t>услови</w:t>
      </w:r>
      <w:r w:rsidR="004A440D">
        <w:rPr>
          <w:sz w:val="24"/>
        </w:rPr>
        <w:t>е о согласовании новых у</w:t>
      </w:r>
      <w:r w:rsidR="00BD410B">
        <w:rPr>
          <w:sz w:val="24"/>
        </w:rPr>
        <w:t>словий С</w:t>
      </w:r>
      <w:r w:rsidRPr="00B70C5F">
        <w:rPr>
          <w:sz w:val="24"/>
        </w:rPr>
        <w:t>оглашения</w:t>
      </w:r>
      <w:r w:rsidR="00BD410B">
        <w:rPr>
          <w:sz w:val="24"/>
        </w:rPr>
        <w:t xml:space="preserve"> о предоставлении с</w:t>
      </w:r>
      <w:r w:rsidR="004A440D">
        <w:rPr>
          <w:sz w:val="24"/>
        </w:rPr>
        <w:t>убсидии</w:t>
      </w:r>
      <w:r w:rsidRPr="00B70C5F">
        <w:rPr>
          <w:sz w:val="24"/>
        </w:rPr>
        <w:t xml:space="preserve"> или о расторжении</w:t>
      </w:r>
      <w:r w:rsidR="004A440D">
        <w:rPr>
          <w:sz w:val="24"/>
        </w:rPr>
        <w:t xml:space="preserve"> такого с</w:t>
      </w:r>
      <w:r w:rsidRPr="00B70C5F">
        <w:rPr>
          <w:sz w:val="24"/>
        </w:rPr>
        <w:t>оглашения при недостижении согласия по новым условиям</w:t>
      </w:r>
      <w:r w:rsidR="004A440D">
        <w:rPr>
          <w:sz w:val="24"/>
        </w:rPr>
        <w:t xml:space="preserve">   </w:t>
      </w:r>
      <w:r w:rsidRPr="00B70C5F">
        <w:rPr>
          <w:sz w:val="24"/>
        </w:rPr>
        <w:t xml:space="preserve"> в случае уменьшения </w:t>
      </w:r>
      <w:r w:rsidR="004A440D">
        <w:rPr>
          <w:sz w:val="24"/>
        </w:rPr>
        <w:t xml:space="preserve">Уполномоченному органу </w:t>
      </w:r>
      <w:r w:rsidRPr="00B70C5F">
        <w:rPr>
          <w:sz w:val="24"/>
        </w:rPr>
        <w:t>ранее доведенных лимитов бюджетных ассигнований</w:t>
      </w:r>
      <w:r>
        <w:rPr>
          <w:sz w:val="24"/>
        </w:rPr>
        <w:t xml:space="preserve">, </w:t>
      </w:r>
      <w:r w:rsidR="004A440D" w:rsidRPr="00B70C5F">
        <w:rPr>
          <w:sz w:val="24"/>
        </w:rPr>
        <w:t xml:space="preserve">приводящего </w:t>
      </w:r>
      <w:r w:rsidR="004A440D">
        <w:rPr>
          <w:sz w:val="24"/>
        </w:rPr>
        <w:t>к</w:t>
      </w:r>
      <w:r w:rsidRPr="00B70C5F">
        <w:rPr>
          <w:sz w:val="24"/>
        </w:rPr>
        <w:t xml:space="preserve"> невозможности предоставления Су</w:t>
      </w:r>
      <w:r w:rsidR="00DE0EBB">
        <w:rPr>
          <w:sz w:val="24"/>
        </w:rPr>
        <w:t>бсидии в размере, определенном С</w:t>
      </w:r>
      <w:r w:rsidRPr="00B70C5F">
        <w:rPr>
          <w:sz w:val="24"/>
        </w:rPr>
        <w:t>о</w:t>
      </w:r>
      <w:r>
        <w:rPr>
          <w:sz w:val="24"/>
        </w:rPr>
        <w:t>глашением</w:t>
      </w:r>
      <w:r w:rsidR="00DE0EBB">
        <w:rPr>
          <w:sz w:val="24"/>
        </w:rPr>
        <w:t xml:space="preserve"> о предоставлении с</w:t>
      </w:r>
      <w:r w:rsidR="004A440D">
        <w:rPr>
          <w:sz w:val="24"/>
        </w:rPr>
        <w:t>убсидии</w:t>
      </w:r>
      <w:r w:rsidR="00A67ED8">
        <w:rPr>
          <w:sz w:val="24"/>
        </w:rPr>
        <w:t>;</w:t>
      </w:r>
    </w:p>
    <w:p w14:paraId="1203B2C0" w14:textId="5B40DE2C" w:rsidR="00A67ED8" w:rsidRDefault="00A67ED8" w:rsidP="00F11C3B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указание на количественные значения результата предоставления Субсидии.</w:t>
      </w:r>
    </w:p>
    <w:p w14:paraId="390E4967" w14:textId="4C399CBC" w:rsidR="001E4D0A" w:rsidRDefault="00582660" w:rsidP="009962F1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2.32</w:t>
      </w:r>
      <w:r w:rsidR="00D95939">
        <w:rPr>
          <w:sz w:val="24"/>
        </w:rPr>
        <w:t xml:space="preserve">. </w:t>
      </w:r>
      <w:r w:rsidR="00A939E3">
        <w:rPr>
          <w:sz w:val="24"/>
        </w:rPr>
        <w:t xml:space="preserve">Средства Субсидии предоставляются Получателю субсидии раз в год,                             в течение срока, в рамках которого возмещаются затраты по направлениям, указанным      в пункте 2.1 настоящего Порядка. </w:t>
      </w:r>
    </w:p>
    <w:p w14:paraId="22C08A9D" w14:textId="6AED35E4" w:rsidR="00A67ED8" w:rsidRDefault="00A67ED8" w:rsidP="00A939E3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 xml:space="preserve">Предоставление средств Субсидии осуществляется не позднее 120 дней </w:t>
      </w:r>
      <w:r w:rsidR="00A17EEE">
        <w:rPr>
          <w:sz w:val="24"/>
        </w:rPr>
        <w:t>с даты заключения Соглашения о предоставлении с</w:t>
      </w:r>
      <w:r>
        <w:rPr>
          <w:sz w:val="24"/>
        </w:rPr>
        <w:t xml:space="preserve">убсидии. </w:t>
      </w:r>
    </w:p>
    <w:p w14:paraId="066A7DB4" w14:textId="26691C4F" w:rsidR="00F70F87" w:rsidRDefault="00582660" w:rsidP="00A939E3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2.33</w:t>
      </w:r>
      <w:r w:rsidR="00061C9A">
        <w:rPr>
          <w:sz w:val="24"/>
        </w:rPr>
        <w:t xml:space="preserve">. </w:t>
      </w:r>
      <w:r w:rsidR="00F70F87">
        <w:rPr>
          <w:sz w:val="24"/>
        </w:rPr>
        <w:t xml:space="preserve">Если при корректировке суммы Субсидии по основаниям, предусмотренным настоящим порядком, сумма Субсидии была уменьшена, а также в случае выявления нарушения Получателем субсидии настоящего порядка или условий Соглашения </w:t>
      </w:r>
      <w:r w:rsidR="00F70F87">
        <w:rPr>
          <w:sz w:val="24"/>
        </w:rPr>
        <w:br/>
        <w:t>о предоставлении субсидии, Получатель субсидии обязан вернуть излишне уплаченную ему (неправомерно полученную им) сумму Субсидии.</w:t>
      </w:r>
    </w:p>
    <w:p w14:paraId="1DFC8922" w14:textId="74266A25" w:rsidR="001E7FE5" w:rsidRDefault="001E7FE5" w:rsidP="00A939E3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Излишне уплаченная (</w:t>
      </w:r>
      <w:r w:rsidR="00A15DA1">
        <w:rPr>
          <w:sz w:val="24"/>
        </w:rPr>
        <w:t>неправомерно полученная) сумма С</w:t>
      </w:r>
      <w:r>
        <w:rPr>
          <w:sz w:val="24"/>
        </w:rPr>
        <w:t xml:space="preserve">убсидии подлежит возврату в бюджет Санкт-Петербурга в срок: </w:t>
      </w:r>
    </w:p>
    <w:p w14:paraId="5ACA6022" w14:textId="010131FE" w:rsidR="00F70F87" w:rsidRDefault="007E73C2" w:rsidP="00F70F87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в случае</w:t>
      </w:r>
      <w:r w:rsidR="001E7FE5">
        <w:rPr>
          <w:sz w:val="24"/>
        </w:rPr>
        <w:t xml:space="preserve"> наличия переплаты, выявленной при </w:t>
      </w:r>
      <w:r w:rsidR="00F70F87">
        <w:rPr>
          <w:sz w:val="24"/>
        </w:rPr>
        <w:t xml:space="preserve">окончательной </w:t>
      </w:r>
      <w:r w:rsidR="001E7FE5">
        <w:rPr>
          <w:sz w:val="24"/>
        </w:rPr>
        <w:t>корректировке</w:t>
      </w:r>
      <w:r w:rsidR="001E7FE5" w:rsidRPr="001E7FE5">
        <w:rPr>
          <w:sz w:val="24"/>
        </w:rPr>
        <w:t xml:space="preserve"> </w:t>
      </w:r>
      <w:r w:rsidR="001E7FE5">
        <w:rPr>
          <w:sz w:val="24"/>
        </w:rPr>
        <w:t xml:space="preserve">суммы Субсидии </w:t>
      </w:r>
      <w:r w:rsidR="00F70F87">
        <w:rPr>
          <w:sz w:val="24"/>
        </w:rPr>
        <w:t>в соответствии с абзацем четвертым пункта 2.16 настоящего Порядка, Получатель субсидии обязан вернуть излишне уплаченное в срок не позднее 1 июля года, следующего за последним годом, в котором осуществлялось предоставление Субсидии;</w:t>
      </w:r>
    </w:p>
    <w:p w14:paraId="62DC46F0" w14:textId="3D1899B8" w:rsidR="00061C9A" w:rsidRDefault="001E7FE5" w:rsidP="00A939E3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  <w:r>
        <w:rPr>
          <w:sz w:val="24"/>
        </w:rPr>
        <w:t>в случае выявления нарушений Получателем субсидии настоящего Порядка или условий зак</w:t>
      </w:r>
      <w:r w:rsidR="001A1630">
        <w:rPr>
          <w:sz w:val="24"/>
        </w:rPr>
        <w:t>люченного в соответствии с ним Соглашения о предоставлении с</w:t>
      </w:r>
      <w:r>
        <w:rPr>
          <w:sz w:val="24"/>
        </w:rPr>
        <w:t xml:space="preserve">убсидии, Получатель субсидии обязан вернуть неправомерно полученную им сумму Субсидии                  в срок, установленный </w:t>
      </w:r>
      <w:r w:rsidR="00201666">
        <w:rPr>
          <w:sz w:val="24"/>
        </w:rPr>
        <w:t xml:space="preserve">настоящим Порядком. </w:t>
      </w:r>
    </w:p>
    <w:p w14:paraId="1308FE77" w14:textId="5B16D167" w:rsidR="00631C02" w:rsidRDefault="00631C02" w:rsidP="00A939E3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both"/>
        <w:rPr>
          <w:sz w:val="24"/>
        </w:rPr>
      </w:pPr>
    </w:p>
    <w:p w14:paraId="156C42C6" w14:textId="68A5B403" w:rsidR="00631C02" w:rsidRPr="00631C02" w:rsidRDefault="00631C02" w:rsidP="00631C02">
      <w:pPr>
        <w:pStyle w:val="a9"/>
        <w:widowControl/>
        <w:tabs>
          <w:tab w:val="left" w:pos="1484"/>
        </w:tabs>
        <w:autoSpaceDE/>
        <w:autoSpaceDN/>
        <w:adjustRightInd/>
        <w:ind w:left="284" w:firstLine="567"/>
        <w:jc w:val="center"/>
        <w:rPr>
          <w:b/>
          <w:sz w:val="24"/>
        </w:rPr>
      </w:pPr>
      <w:r>
        <w:rPr>
          <w:b/>
          <w:sz w:val="24"/>
        </w:rPr>
        <w:t>3. Требования к отчетности</w:t>
      </w:r>
    </w:p>
    <w:p w14:paraId="6F0A092A" w14:textId="37F7D80B" w:rsidR="00F11C3B" w:rsidRDefault="00F11C3B" w:rsidP="00F11C3B">
      <w:pPr>
        <w:pStyle w:val="a9"/>
        <w:ind w:left="284" w:firstLine="567"/>
        <w:jc w:val="both"/>
        <w:rPr>
          <w:color w:val="000000" w:themeColor="text1"/>
          <w:sz w:val="24"/>
          <w:szCs w:val="24"/>
        </w:rPr>
      </w:pPr>
    </w:p>
    <w:p w14:paraId="49F4D34A" w14:textId="62B26840" w:rsidR="00132E0A" w:rsidRPr="00E301A1" w:rsidRDefault="00631C02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color w:val="000000" w:themeColor="text1"/>
          <w:sz w:val="24"/>
          <w:szCs w:val="24"/>
        </w:rPr>
        <w:t xml:space="preserve">3.1. Получатель субсидии направляет в Уполномоченный орган </w:t>
      </w:r>
      <w:r w:rsidR="004D2D14">
        <w:rPr>
          <w:bCs/>
          <w:sz w:val="24"/>
        </w:rPr>
        <w:t>по формам, устанавливаемым С</w:t>
      </w:r>
      <w:r w:rsidR="00132E0A" w:rsidRPr="00E301A1">
        <w:rPr>
          <w:bCs/>
          <w:sz w:val="24"/>
        </w:rPr>
        <w:t>оглашением</w:t>
      </w:r>
      <w:r w:rsidR="00132E0A">
        <w:rPr>
          <w:bCs/>
          <w:sz w:val="24"/>
        </w:rPr>
        <w:t xml:space="preserve"> о предоставлении субсидии</w:t>
      </w:r>
      <w:r w:rsidR="00132E0A" w:rsidRPr="00E301A1">
        <w:rPr>
          <w:bCs/>
          <w:sz w:val="24"/>
        </w:rPr>
        <w:t>:</w:t>
      </w:r>
    </w:p>
    <w:p w14:paraId="505A8FC7" w14:textId="64E2EC7D" w:rsidR="00132E0A" w:rsidRPr="00E301A1" w:rsidRDefault="00132E0A" w:rsidP="00132E0A">
      <w:pPr>
        <w:pStyle w:val="a6"/>
        <w:widowControl w:val="0"/>
        <w:tabs>
          <w:tab w:val="left" w:pos="851"/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E301A1">
        <w:rPr>
          <w:bCs/>
          <w:sz w:val="24"/>
        </w:rPr>
        <w:t xml:space="preserve">1) отчет о </w:t>
      </w:r>
      <w:r>
        <w:rPr>
          <w:bCs/>
          <w:sz w:val="24"/>
        </w:rPr>
        <w:t xml:space="preserve">количественных </w:t>
      </w:r>
      <w:r w:rsidRPr="00E301A1">
        <w:rPr>
          <w:bCs/>
          <w:sz w:val="24"/>
        </w:rPr>
        <w:t>зна</w:t>
      </w:r>
      <w:r>
        <w:rPr>
          <w:bCs/>
          <w:sz w:val="24"/>
        </w:rPr>
        <w:t>чениях результата предоставления С</w:t>
      </w:r>
      <w:r w:rsidRPr="00E301A1">
        <w:rPr>
          <w:bCs/>
          <w:sz w:val="24"/>
        </w:rPr>
        <w:t xml:space="preserve">убсидии, установленного в соответствии </w:t>
      </w:r>
      <w:r w:rsidRPr="00202B0C">
        <w:rPr>
          <w:bCs/>
          <w:sz w:val="24"/>
        </w:rPr>
        <w:t xml:space="preserve">с пунктом </w:t>
      </w:r>
      <w:r w:rsidR="00146754">
        <w:rPr>
          <w:bCs/>
          <w:sz w:val="24"/>
        </w:rPr>
        <w:t>2.25</w:t>
      </w:r>
      <w:r>
        <w:rPr>
          <w:bCs/>
          <w:sz w:val="24"/>
        </w:rPr>
        <w:t xml:space="preserve"> </w:t>
      </w:r>
      <w:r w:rsidRPr="00E301A1">
        <w:rPr>
          <w:bCs/>
          <w:sz w:val="24"/>
        </w:rPr>
        <w:t>настоящего Порядка;</w:t>
      </w:r>
    </w:p>
    <w:p w14:paraId="3D4AB397" w14:textId="77777777" w:rsidR="00132E0A" w:rsidRPr="00E301A1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E301A1">
        <w:rPr>
          <w:bCs/>
          <w:sz w:val="24"/>
        </w:rPr>
        <w:t>2) отчет об использовании (планировании использования) в качестве источника финансирования иных мер поддержки деятельности организации, реализующей инвестиционный проект;</w:t>
      </w:r>
    </w:p>
    <w:p w14:paraId="75D869B7" w14:textId="01358E3D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E301A1">
        <w:rPr>
          <w:bCs/>
          <w:sz w:val="24"/>
        </w:rPr>
        <w:t xml:space="preserve">3) информацию об исчисленных для уплаты или уплаченных в бюджет </w:t>
      </w:r>
      <w:r>
        <w:rPr>
          <w:bCs/>
          <w:sz w:val="24"/>
        </w:rPr>
        <w:t xml:space="preserve">                    </w:t>
      </w:r>
      <w:r w:rsidRPr="00E301A1">
        <w:rPr>
          <w:bCs/>
          <w:sz w:val="24"/>
        </w:rPr>
        <w:lastRenderedPageBreak/>
        <w:t>Санкт-Петербурга налогов и обязательных платежей.</w:t>
      </w:r>
    </w:p>
    <w:p w14:paraId="7E9E5A27" w14:textId="0BB95A8C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3.2. Получатель</w:t>
      </w:r>
      <w:r w:rsidRPr="00E301A1">
        <w:rPr>
          <w:bCs/>
          <w:sz w:val="24"/>
        </w:rPr>
        <w:t xml:space="preserve"> </w:t>
      </w:r>
      <w:r w:rsidR="003C2397">
        <w:rPr>
          <w:bCs/>
          <w:sz w:val="24"/>
        </w:rPr>
        <w:t>с</w:t>
      </w:r>
      <w:r>
        <w:rPr>
          <w:bCs/>
          <w:sz w:val="24"/>
        </w:rPr>
        <w:t>убсидии представляе</w:t>
      </w:r>
      <w:r w:rsidRPr="00E301A1">
        <w:rPr>
          <w:bCs/>
          <w:sz w:val="24"/>
        </w:rPr>
        <w:t>т отчеты</w:t>
      </w:r>
      <w:r>
        <w:rPr>
          <w:bCs/>
          <w:sz w:val="24"/>
        </w:rPr>
        <w:t xml:space="preserve"> и информацию</w:t>
      </w:r>
      <w:r w:rsidRPr="00E301A1">
        <w:rPr>
          <w:bCs/>
          <w:sz w:val="24"/>
        </w:rPr>
        <w:t>, предусмотренные</w:t>
      </w:r>
      <w:r>
        <w:rPr>
          <w:bCs/>
          <w:sz w:val="24"/>
        </w:rPr>
        <w:t xml:space="preserve"> </w:t>
      </w:r>
      <w:r w:rsidR="003C2397">
        <w:rPr>
          <w:bCs/>
          <w:sz w:val="24"/>
        </w:rPr>
        <w:t xml:space="preserve">   </w:t>
      </w:r>
      <w:r>
        <w:rPr>
          <w:bCs/>
          <w:sz w:val="24"/>
        </w:rPr>
        <w:t>в пункте</w:t>
      </w:r>
      <w:r w:rsidRPr="00E301A1">
        <w:rPr>
          <w:bCs/>
          <w:sz w:val="24"/>
        </w:rPr>
        <w:t xml:space="preserve"> </w:t>
      </w:r>
      <w:r>
        <w:rPr>
          <w:bCs/>
          <w:sz w:val="24"/>
        </w:rPr>
        <w:t>3</w:t>
      </w:r>
      <w:r w:rsidRPr="00E301A1">
        <w:rPr>
          <w:bCs/>
          <w:sz w:val="24"/>
        </w:rPr>
        <w:t>.1 настоящего Порядка</w:t>
      </w:r>
      <w:r>
        <w:rPr>
          <w:bCs/>
          <w:sz w:val="24"/>
        </w:rPr>
        <w:t>,</w:t>
      </w:r>
      <w:r w:rsidRPr="00E301A1">
        <w:rPr>
          <w:bCs/>
          <w:sz w:val="24"/>
        </w:rPr>
        <w:t xml:space="preserve"> ежеквартально в срок</w:t>
      </w:r>
      <w:r>
        <w:rPr>
          <w:bCs/>
          <w:sz w:val="24"/>
        </w:rPr>
        <w:t xml:space="preserve"> </w:t>
      </w:r>
      <w:r w:rsidRPr="00E301A1">
        <w:rPr>
          <w:bCs/>
          <w:sz w:val="24"/>
        </w:rPr>
        <w:t>до 20 числа месяца, следующего за отчетным кварталом.</w:t>
      </w:r>
    </w:p>
    <w:p w14:paraId="253AC647" w14:textId="382127D5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  <w:r>
        <w:rPr>
          <w:bCs/>
          <w:sz w:val="24"/>
        </w:rPr>
        <w:t xml:space="preserve">3.3. </w:t>
      </w:r>
      <w:r>
        <w:rPr>
          <w:color w:val="000000" w:themeColor="text1"/>
          <w:sz w:val="24"/>
          <w:szCs w:val="24"/>
        </w:rPr>
        <w:t xml:space="preserve">Уполномоченный орган </w:t>
      </w:r>
      <w:r w:rsidR="004D2D14">
        <w:rPr>
          <w:bCs/>
          <w:color w:val="000000" w:themeColor="text1"/>
          <w:sz w:val="24"/>
        </w:rPr>
        <w:t>вправе устанавливать в С</w:t>
      </w:r>
      <w:r w:rsidRPr="00C82265">
        <w:rPr>
          <w:bCs/>
          <w:color w:val="000000" w:themeColor="text1"/>
          <w:sz w:val="24"/>
        </w:rPr>
        <w:t xml:space="preserve">оглашении о предоставлении </w:t>
      </w:r>
      <w:r w:rsidR="004D2D14">
        <w:rPr>
          <w:bCs/>
          <w:color w:val="000000" w:themeColor="text1"/>
          <w:sz w:val="24"/>
        </w:rPr>
        <w:t>с</w:t>
      </w:r>
      <w:r w:rsidRPr="00C82265">
        <w:rPr>
          <w:bCs/>
          <w:color w:val="000000" w:themeColor="text1"/>
          <w:sz w:val="24"/>
        </w:rPr>
        <w:t>убсид</w:t>
      </w:r>
      <w:r w:rsidR="003C2397">
        <w:rPr>
          <w:bCs/>
          <w:color w:val="000000" w:themeColor="text1"/>
          <w:sz w:val="24"/>
        </w:rPr>
        <w:t>ии сроки и формы представления П</w:t>
      </w:r>
      <w:r w:rsidRPr="00C82265">
        <w:rPr>
          <w:bCs/>
          <w:color w:val="000000" w:themeColor="text1"/>
          <w:sz w:val="24"/>
        </w:rPr>
        <w:t xml:space="preserve">олучателем </w:t>
      </w:r>
      <w:r w:rsidR="003C2397">
        <w:rPr>
          <w:bCs/>
          <w:color w:val="000000" w:themeColor="text1"/>
          <w:sz w:val="24"/>
        </w:rPr>
        <w:t>с</w:t>
      </w:r>
      <w:r w:rsidRPr="00C82265">
        <w:rPr>
          <w:bCs/>
          <w:color w:val="000000" w:themeColor="text1"/>
          <w:sz w:val="24"/>
        </w:rPr>
        <w:t>убсидии дополнительной отчетности.</w:t>
      </w:r>
    </w:p>
    <w:p w14:paraId="37A422F8" w14:textId="66305265" w:rsidR="00132E0A" w:rsidRPr="0029119E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  <w:r>
        <w:rPr>
          <w:bCs/>
          <w:sz w:val="24"/>
        </w:rPr>
        <w:t xml:space="preserve">3.4. </w:t>
      </w:r>
      <w:r w:rsidRPr="0029119E">
        <w:rPr>
          <w:bCs/>
          <w:color w:val="000000" w:themeColor="text1"/>
          <w:sz w:val="24"/>
        </w:rPr>
        <w:t>В дополнение к отчетам</w:t>
      </w:r>
      <w:r>
        <w:rPr>
          <w:bCs/>
          <w:color w:val="000000" w:themeColor="text1"/>
          <w:sz w:val="24"/>
        </w:rPr>
        <w:t xml:space="preserve"> и информации, предусмотренным пунктом 3</w:t>
      </w:r>
      <w:r w:rsidRPr="0029119E">
        <w:rPr>
          <w:bCs/>
          <w:color w:val="000000" w:themeColor="text1"/>
          <w:sz w:val="24"/>
        </w:rPr>
        <w:t>.</w:t>
      </w:r>
      <w:r w:rsidR="003C2397">
        <w:rPr>
          <w:bCs/>
          <w:color w:val="000000" w:themeColor="text1"/>
          <w:sz w:val="24"/>
        </w:rPr>
        <w:t>1 настоящего Порядка, Получатель с</w:t>
      </w:r>
      <w:r>
        <w:rPr>
          <w:bCs/>
          <w:color w:val="000000" w:themeColor="text1"/>
          <w:sz w:val="24"/>
        </w:rPr>
        <w:t>убсидии представляе</w:t>
      </w:r>
      <w:r w:rsidRPr="0029119E">
        <w:rPr>
          <w:bCs/>
          <w:color w:val="000000" w:themeColor="text1"/>
          <w:sz w:val="24"/>
        </w:rPr>
        <w:t xml:space="preserve">т в </w:t>
      </w:r>
      <w:r>
        <w:rPr>
          <w:bCs/>
          <w:color w:val="000000" w:themeColor="text1"/>
          <w:sz w:val="24"/>
        </w:rPr>
        <w:t xml:space="preserve">Уполномоченный орган иную </w:t>
      </w:r>
      <w:r w:rsidRPr="0029119E">
        <w:rPr>
          <w:bCs/>
          <w:color w:val="000000" w:themeColor="text1"/>
          <w:sz w:val="24"/>
        </w:rPr>
        <w:t>запрашиваемую им информацию.</w:t>
      </w:r>
    </w:p>
    <w:p w14:paraId="2EDE6115" w14:textId="5B4BCD30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  <w:r w:rsidRPr="0029119E">
        <w:rPr>
          <w:bCs/>
          <w:color w:val="000000" w:themeColor="text1"/>
          <w:sz w:val="24"/>
        </w:rPr>
        <w:t>Запрос о представлении указанной информации должен содержать срок и форму</w:t>
      </w:r>
      <w:r>
        <w:rPr>
          <w:bCs/>
          <w:color w:val="000000" w:themeColor="text1"/>
          <w:sz w:val="24"/>
        </w:rPr>
        <w:t xml:space="preserve">          </w:t>
      </w:r>
      <w:r w:rsidRPr="0029119E">
        <w:rPr>
          <w:bCs/>
          <w:color w:val="000000" w:themeColor="text1"/>
          <w:sz w:val="24"/>
        </w:rPr>
        <w:t xml:space="preserve"> ее представления, а также методические рекомендации по заполнению указанной формы (при необходимости).</w:t>
      </w:r>
    </w:p>
    <w:p w14:paraId="060B8495" w14:textId="1B172028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</w:p>
    <w:p w14:paraId="61396782" w14:textId="77777777" w:rsidR="000E07E2" w:rsidRDefault="000E07E2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</w:p>
    <w:p w14:paraId="5B7489CD" w14:textId="77777777" w:rsidR="00132E0A" w:rsidRPr="00A87A89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4. </w:t>
      </w:r>
      <w:r w:rsidRPr="00A87A89">
        <w:rPr>
          <w:b/>
          <w:bCs/>
          <w:sz w:val="24"/>
        </w:rPr>
        <w:t xml:space="preserve">Требования к осуществлению контроля (мониторинга) </w:t>
      </w:r>
    </w:p>
    <w:p w14:paraId="20D75225" w14:textId="77777777" w:rsidR="00132E0A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b/>
          <w:bCs/>
          <w:sz w:val="24"/>
        </w:rPr>
      </w:pPr>
      <w:r w:rsidRPr="001F7BCB">
        <w:rPr>
          <w:b/>
          <w:bCs/>
          <w:sz w:val="24"/>
        </w:rPr>
        <w:t>за соблюдением</w:t>
      </w:r>
      <w:r>
        <w:rPr>
          <w:b/>
          <w:bCs/>
          <w:sz w:val="24"/>
        </w:rPr>
        <w:t xml:space="preserve"> </w:t>
      </w:r>
      <w:r w:rsidRPr="00117C4F">
        <w:rPr>
          <w:b/>
          <w:bCs/>
          <w:sz w:val="24"/>
        </w:rPr>
        <w:t>условий и порядка предоставления субсидии</w:t>
      </w:r>
    </w:p>
    <w:p w14:paraId="7F7712A7" w14:textId="77777777" w:rsidR="00132E0A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center"/>
        <w:rPr>
          <w:b/>
          <w:bCs/>
          <w:sz w:val="24"/>
        </w:rPr>
      </w:pPr>
      <w:r w:rsidRPr="00117C4F">
        <w:rPr>
          <w:b/>
          <w:bCs/>
          <w:sz w:val="24"/>
        </w:rPr>
        <w:t xml:space="preserve"> и ответственность за их нарушение</w:t>
      </w:r>
    </w:p>
    <w:p w14:paraId="629A7B2E" w14:textId="1613A03C" w:rsidR="00132E0A" w:rsidRDefault="00132E0A" w:rsidP="00132E0A">
      <w:pPr>
        <w:pStyle w:val="a6"/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color w:val="000000" w:themeColor="text1"/>
          <w:sz w:val="24"/>
        </w:rPr>
      </w:pPr>
    </w:p>
    <w:p w14:paraId="11DCF8C0" w14:textId="6117AA42" w:rsidR="00132E0A" w:rsidRDefault="00132E0A" w:rsidP="00132E0A">
      <w:pPr>
        <w:widowControl w:val="0"/>
        <w:tabs>
          <w:tab w:val="left" w:pos="993"/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 xml:space="preserve">4.1. </w:t>
      </w:r>
      <w:r w:rsidR="003C2397">
        <w:rPr>
          <w:bCs/>
          <w:sz w:val="24"/>
        </w:rPr>
        <w:t xml:space="preserve">Уполномоченный орган </w:t>
      </w:r>
      <w:r>
        <w:rPr>
          <w:bCs/>
          <w:sz w:val="24"/>
        </w:rPr>
        <w:t>ос</w:t>
      </w:r>
      <w:r w:rsidR="003C2397">
        <w:rPr>
          <w:bCs/>
          <w:sz w:val="24"/>
        </w:rPr>
        <w:t>уществляет проверку соблюдения П</w:t>
      </w:r>
      <w:r>
        <w:rPr>
          <w:bCs/>
          <w:sz w:val="24"/>
        </w:rPr>
        <w:t xml:space="preserve">олучателем </w:t>
      </w:r>
      <w:r w:rsidR="003C2397">
        <w:rPr>
          <w:bCs/>
          <w:sz w:val="24"/>
        </w:rPr>
        <w:t>с</w:t>
      </w:r>
      <w:r>
        <w:rPr>
          <w:bCs/>
          <w:sz w:val="24"/>
        </w:rPr>
        <w:t xml:space="preserve">убсидии </w:t>
      </w:r>
      <w:r w:rsidR="00AF2341">
        <w:rPr>
          <w:bCs/>
          <w:sz w:val="24"/>
        </w:rPr>
        <w:t>требований настоящего П</w:t>
      </w:r>
      <w:r>
        <w:rPr>
          <w:bCs/>
          <w:sz w:val="24"/>
        </w:rPr>
        <w:t>орядка и условий</w:t>
      </w:r>
      <w:r w:rsidR="00CD530F">
        <w:rPr>
          <w:bCs/>
          <w:sz w:val="24"/>
        </w:rPr>
        <w:t xml:space="preserve"> С</w:t>
      </w:r>
      <w:r w:rsidR="00AF2341">
        <w:rPr>
          <w:bCs/>
          <w:sz w:val="24"/>
        </w:rPr>
        <w:t>оглашения о</w:t>
      </w:r>
      <w:r w:rsidR="00867E65">
        <w:rPr>
          <w:bCs/>
          <w:sz w:val="24"/>
        </w:rPr>
        <w:t xml:space="preserve"> предоставлении</w:t>
      </w:r>
      <w:r w:rsidR="00CD530F">
        <w:rPr>
          <w:bCs/>
          <w:sz w:val="24"/>
        </w:rPr>
        <w:t xml:space="preserve"> с</w:t>
      </w:r>
      <w:r>
        <w:rPr>
          <w:bCs/>
          <w:sz w:val="24"/>
        </w:rPr>
        <w:t xml:space="preserve">убсидии, в том числе в части достижения </w:t>
      </w:r>
      <w:r w:rsidR="003C2397">
        <w:rPr>
          <w:bCs/>
          <w:sz w:val="24"/>
        </w:rPr>
        <w:t>количественных значений результата</w:t>
      </w:r>
      <w:r>
        <w:rPr>
          <w:bCs/>
          <w:sz w:val="24"/>
        </w:rPr>
        <w:t xml:space="preserve"> предоставления Субсидии.</w:t>
      </w:r>
    </w:p>
    <w:p w14:paraId="653F8C21" w14:textId="77777777" w:rsidR="00132E0A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О</w:t>
      </w:r>
      <w:r w:rsidRPr="007A286C">
        <w:rPr>
          <w:bCs/>
          <w:sz w:val="24"/>
        </w:rPr>
        <w:t>рган</w:t>
      </w:r>
      <w:r>
        <w:rPr>
          <w:bCs/>
          <w:sz w:val="24"/>
        </w:rPr>
        <w:t>ы</w:t>
      </w:r>
      <w:r w:rsidRPr="007A286C">
        <w:rPr>
          <w:bCs/>
          <w:sz w:val="24"/>
        </w:rPr>
        <w:t xml:space="preserve"> государственного финансового контроля </w:t>
      </w:r>
      <w:r>
        <w:rPr>
          <w:bCs/>
          <w:sz w:val="24"/>
        </w:rPr>
        <w:t xml:space="preserve">Санкт-Петербурга осуществляют проверку </w:t>
      </w:r>
      <w:r w:rsidRPr="007A286C">
        <w:rPr>
          <w:bCs/>
          <w:sz w:val="24"/>
        </w:rPr>
        <w:t>в соответствии со статьями 268.1 и 269.2 Бюджетного кодекса Российской Федерации.</w:t>
      </w:r>
    </w:p>
    <w:p w14:paraId="51EFB889" w14:textId="77777777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Pr="001F7BCB">
        <w:rPr>
          <w:bCs/>
          <w:sz w:val="24"/>
        </w:rPr>
        <w:t>.2. По результатам проверки составляется акт проведения проверки (далее - акт).</w:t>
      </w:r>
    </w:p>
    <w:p w14:paraId="748744D8" w14:textId="2CBBD032" w:rsidR="00132E0A" w:rsidRPr="005F0119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1F7BCB">
        <w:rPr>
          <w:bCs/>
          <w:sz w:val="24"/>
        </w:rPr>
        <w:t xml:space="preserve">Составление акта и его подписание должно быть </w:t>
      </w:r>
      <w:r w:rsidR="00CD61AE">
        <w:rPr>
          <w:bCs/>
          <w:sz w:val="24"/>
        </w:rPr>
        <w:t>осуществлено не позднее пяти</w:t>
      </w:r>
      <w:r w:rsidRPr="001F7BCB">
        <w:rPr>
          <w:bCs/>
          <w:sz w:val="24"/>
        </w:rPr>
        <w:t xml:space="preserve"> рабочих дней со дня окончания срока проверки.</w:t>
      </w:r>
    </w:p>
    <w:p w14:paraId="046913F3" w14:textId="08977CE2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 xml:space="preserve">4.3. </w:t>
      </w:r>
      <w:r w:rsidR="003C2397">
        <w:rPr>
          <w:bCs/>
          <w:sz w:val="24"/>
        </w:rPr>
        <w:t xml:space="preserve">Уполномоченный орган </w:t>
      </w:r>
      <w:r>
        <w:rPr>
          <w:bCs/>
          <w:sz w:val="24"/>
        </w:rPr>
        <w:t xml:space="preserve">направляет </w:t>
      </w:r>
      <w:r w:rsidR="005A119E">
        <w:rPr>
          <w:bCs/>
          <w:sz w:val="24"/>
        </w:rPr>
        <w:t>копию акта в течение трех</w:t>
      </w:r>
      <w:r w:rsidRPr="001F7BCB">
        <w:rPr>
          <w:bCs/>
          <w:sz w:val="24"/>
        </w:rPr>
        <w:t xml:space="preserve"> рабочих дней после его подписания в Комитет государственного финансового контроля </w:t>
      </w:r>
      <w:r w:rsidR="00B34950">
        <w:rPr>
          <w:bCs/>
          <w:sz w:val="24"/>
        </w:rPr>
        <w:br/>
      </w:r>
      <w:r w:rsidRPr="001F7BCB">
        <w:rPr>
          <w:bCs/>
          <w:sz w:val="24"/>
        </w:rPr>
        <w:t>Санкт-Петербурга (далее - КГФК).</w:t>
      </w:r>
    </w:p>
    <w:p w14:paraId="41988C57" w14:textId="3C4C5B33" w:rsidR="00F70F87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Pr="001F7BCB">
        <w:rPr>
          <w:bCs/>
          <w:sz w:val="24"/>
        </w:rPr>
        <w:t xml:space="preserve">.4. В случае </w:t>
      </w:r>
      <w:r w:rsidR="00AF2341">
        <w:rPr>
          <w:bCs/>
          <w:sz w:val="24"/>
        </w:rPr>
        <w:t>установления по итогам проверки, проведенной</w:t>
      </w:r>
      <w:r>
        <w:rPr>
          <w:bCs/>
          <w:sz w:val="24"/>
        </w:rPr>
        <w:t xml:space="preserve"> </w:t>
      </w:r>
      <w:r w:rsidR="003C2397">
        <w:rPr>
          <w:bCs/>
          <w:sz w:val="24"/>
        </w:rPr>
        <w:t>Уполномоченным органом</w:t>
      </w:r>
      <w:r>
        <w:rPr>
          <w:bCs/>
          <w:sz w:val="24"/>
        </w:rPr>
        <w:t>, факта нарушения целей, условий и порядка предоставления Субсидии, уста</w:t>
      </w:r>
      <w:r w:rsidR="00F70F87">
        <w:rPr>
          <w:bCs/>
          <w:sz w:val="24"/>
        </w:rPr>
        <w:t>новленных настоящим Порядком и (или) условий Соглашения о предоставлении субсидии, Уполномоченный орган составляет и направляет Получателю субсидии уведомление о необходимости устранения нарушений.</w:t>
      </w:r>
    </w:p>
    <w:p w14:paraId="42C17108" w14:textId="5252E7A2" w:rsidR="00AF2341" w:rsidRDefault="006E4B29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Копия уведомления</w:t>
      </w:r>
      <w:r w:rsidR="00AF2341">
        <w:rPr>
          <w:bCs/>
          <w:sz w:val="24"/>
        </w:rPr>
        <w:t xml:space="preserve">, указанного в </w:t>
      </w:r>
      <w:r>
        <w:rPr>
          <w:bCs/>
          <w:sz w:val="24"/>
        </w:rPr>
        <w:t>абзаце первом настоящего пункта, прилагается                   к акту</w:t>
      </w:r>
      <w:r w:rsidR="007405B2">
        <w:rPr>
          <w:bCs/>
          <w:sz w:val="24"/>
        </w:rPr>
        <w:t xml:space="preserve"> и направляется в </w:t>
      </w:r>
      <w:r>
        <w:rPr>
          <w:bCs/>
          <w:sz w:val="24"/>
        </w:rPr>
        <w:t xml:space="preserve">КГФК. </w:t>
      </w:r>
    </w:p>
    <w:p w14:paraId="7C1E3A0F" w14:textId="44D4E68F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1F7BCB">
        <w:rPr>
          <w:bCs/>
          <w:sz w:val="24"/>
        </w:rPr>
        <w:t>Выявленные н</w:t>
      </w:r>
      <w:r w:rsidR="00AF2341">
        <w:rPr>
          <w:bCs/>
          <w:sz w:val="24"/>
        </w:rPr>
        <w:t>арушения должны быть устранены П</w:t>
      </w:r>
      <w:r w:rsidRPr="001F7BCB">
        <w:rPr>
          <w:bCs/>
          <w:sz w:val="24"/>
        </w:rPr>
        <w:t xml:space="preserve">олучателем </w:t>
      </w:r>
      <w:r w:rsidR="00AF2341">
        <w:rPr>
          <w:bCs/>
          <w:sz w:val="24"/>
        </w:rPr>
        <w:t>с</w:t>
      </w:r>
      <w:r w:rsidRPr="001F7BCB">
        <w:rPr>
          <w:bCs/>
          <w:sz w:val="24"/>
        </w:rPr>
        <w:t>убсиди</w:t>
      </w:r>
      <w:r>
        <w:rPr>
          <w:bCs/>
          <w:sz w:val="24"/>
        </w:rPr>
        <w:t>и</w:t>
      </w:r>
      <w:r w:rsidRPr="001F7BCB">
        <w:rPr>
          <w:bCs/>
          <w:sz w:val="24"/>
        </w:rPr>
        <w:t xml:space="preserve"> в течение 20 рабочих дней с даты</w:t>
      </w:r>
      <w:r w:rsidR="006E4B29">
        <w:rPr>
          <w:bCs/>
          <w:sz w:val="24"/>
        </w:rPr>
        <w:t xml:space="preserve"> получения уведомления о необходимости устранения нарушений</w:t>
      </w:r>
      <w:r w:rsidRPr="001F7BCB">
        <w:rPr>
          <w:bCs/>
          <w:sz w:val="24"/>
        </w:rPr>
        <w:t>.</w:t>
      </w:r>
    </w:p>
    <w:p w14:paraId="3CCE0E78" w14:textId="2EFF25FF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Pr="001F7BCB">
        <w:rPr>
          <w:bCs/>
          <w:sz w:val="24"/>
        </w:rPr>
        <w:t>.5. В случае</w:t>
      </w:r>
      <w:r w:rsidR="007405B2">
        <w:rPr>
          <w:bCs/>
          <w:sz w:val="24"/>
        </w:rPr>
        <w:t xml:space="preserve"> неустранения </w:t>
      </w:r>
      <w:r w:rsidR="007405B2" w:rsidRPr="001F7BCB">
        <w:rPr>
          <w:bCs/>
          <w:sz w:val="24"/>
        </w:rPr>
        <w:t>нарушения</w:t>
      </w:r>
      <w:r>
        <w:rPr>
          <w:bCs/>
          <w:sz w:val="24"/>
        </w:rPr>
        <w:t xml:space="preserve"> в установленный срок</w:t>
      </w:r>
      <w:r w:rsidRPr="004B4BCA">
        <w:rPr>
          <w:bCs/>
          <w:sz w:val="24"/>
        </w:rPr>
        <w:t xml:space="preserve"> </w:t>
      </w:r>
      <w:r>
        <w:rPr>
          <w:bCs/>
          <w:sz w:val="24"/>
        </w:rPr>
        <w:t xml:space="preserve">либо </w:t>
      </w:r>
      <w:r w:rsidR="007405B2">
        <w:rPr>
          <w:bCs/>
          <w:sz w:val="24"/>
        </w:rPr>
        <w:t xml:space="preserve">в случае, если </w:t>
      </w:r>
      <w:r>
        <w:rPr>
          <w:bCs/>
          <w:sz w:val="24"/>
        </w:rPr>
        <w:t>нарушение носит неустранимый характер</w:t>
      </w:r>
      <w:r w:rsidR="007405B2">
        <w:rPr>
          <w:bCs/>
          <w:sz w:val="24"/>
        </w:rPr>
        <w:t>,</w:t>
      </w:r>
      <w:r>
        <w:rPr>
          <w:bCs/>
          <w:sz w:val="24"/>
        </w:rPr>
        <w:t xml:space="preserve"> </w:t>
      </w:r>
      <w:r w:rsidR="005A119E">
        <w:rPr>
          <w:bCs/>
          <w:sz w:val="24"/>
        </w:rPr>
        <w:t>Уполномоченный орган в течение пяти</w:t>
      </w:r>
      <w:r w:rsidRPr="001F7BCB">
        <w:rPr>
          <w:bCs/>
          <w:sz w:val="24"/>
        </w:rPr>
        <w:t xml:space="preserve"> рабочих дней принимает решение о возврате в бюджет Санкт-Петербурга средств </w:t>
      </w:r>
      <w:r>
        <w:rPr>
          <w:bCs/>
          <w:sz w:val="24"/>
        </w:rPr>
        <w:t>С</w:t>
      </w:r>
      <w:r w:rsidRPr="001F7BCB">
        <w:rPr>
          <w:bCs/>
          <w:sz w:val="24"/>
        </w:rPr>
        <w:t>убсиди</w:t>
      </w:r>
      <w:r>
        <w:rPr>
          <w:bCs/>
          <w:sz w:val="24"/>
        </w:rPr>
        <w:t>и</w:t>
      </w:r>
      <w:r w:rsidR="007405B2">
        <w:rPr>
          <w:bCs/>
          <w:sz w:val="24"/>
        </w:rPr>
        <w:t xml:space="preserve">, полученных Получателем субсидии, </w:t>
      </w:r>
      <w:r w:rsidRPr="001F7BCB">
        <w:rPr>
          <w:bCs/>
          <w:sz w:val="24"/>
        </w:rPr>
        <w:t>в форме распоряжения</w:t>
      </w:r>
      <w:r>
        <w:rPr>
          <w:bCs/>
          <w:sz w:val="24"/>
        </w:rPr>
        <w:t xml:space="preserve"> </w:t>
      </w:r>
      <w:r w:rsidRPr="001F7BCB">
        <w:rPr>
          <w:bCs/>
          <w:sz w:val="24"/>
        </w:rPr>
        <w:t>и направляет</w:t>
      </w:r>
      <w:r w:rsidR="007405B2">
        <w:rPr>
          <w:bCs/>
          <w:sz w:val="24"/>
        </w:rPr>
        <w:t xml:space="preserve"> копии указанного распоряжения Получателю субсидий и </w:t>
      </w:r>
      <w:r w:rsidRPr="001F7BCB">
        <w:rPr>
          <w:bCs/>
          <w:sz w:val="24"/>
        </w:rPr>
        <w:t xml:space="preserve">КГФК вместе с требованием, </w:t>
      </w:r>
      <w:r w:rsidR="007405B2">
        <w:rPr>
          <w:bCs/>
          <w:sz w:val="24"/>
        </w:rPr>
        <w:t xml:space="preserve">                            </w:t>
      </w:r>
      <w:r w:rsidRPr="001F7BCB">
        <w:rPr>
          <w:bCs/>
          <w:sz w:val="24"/>
        </w:rPr>
        <w:t>в котором предусматриваются:</w:t>
      </w:r>
    </w:p>
    <w:p w14:paraId="480DDF85" w14:textId="627A0EE5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1F7BCB">
        <w:rPr>
          <w:bCs/>
          <w:sz w:val="24"/>
        </w:rPr>
        <w:t xml:space="preserve">подлежащая возврату в бюджет </w:t>
      </w:r>
      <w:r w:rsidR="000D012E">
        <w:rPr>
          <w:bCs/>
          <w:sz w:val="24"/>
        </w:rPr>
        <w:t>Санкт-Петербурга сумма средств Субсидии</w:t>
      </w:r>
      <w:r w:rsidRPr="001F7BCB">
        <w:rPr>
          <w:bCs/>
          <w:sz w:val="24"/>
        </w:rPr>
        <w:t xml:space="preserve">, </w:t>
      </w:r>
      <w:r>
        <w:rPr>
          <w:bCs/>
          <w:sz w:val="24"/>
        </w:rPr>
        <w:t xml:space="preserve">                     </w:t>
      </w:r>
      <w:r w:rsidRPr="001F7BCB">
        <w:rPr>
          <w:bCs/>
          <w:sz w:val="24"/>
        </w:rPr>
        <w:t>а также сроки ее возврата;</w:t>
      </w:r>
    </w:p>
    <w:p w14:paraId="0812E0A5" w14:textId="3FB976CE" w:rsidR="00132E0A" w:rsidRPr="003450DC" w:rsidRDefault="00132E0A" w:rsidP="004C6904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 w:rsidRPr="001F7BCB">
        <w:rPr>
          <w:bCs/>
          <w:sz w:val="24"/>
        </w:rPr>
        <w:t>код бюджетной классификации Российской Федерации, по которому должен быть осуще</w:t>
      </w:r>
      <w:r w:rsidR="000D012E">
        <w:rPr>
          <w:bCs/>
          <w:sz w:val="24"/>
        </w:rPr>
        <w:t>ствлен возврат средств Субсидии</w:t>
      </w:r>
      <w:r w:rsidR="004C6904">
        <w:rPr>
          <w:bCs/>
          <w:sz w:val="24"/>
        </w:rPr>
        <w:t>.</w:t>
      </w:r>
    </w:p>
    <w:p w14:paraId="5740DD9A" w14:textId="05001719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="004C6904">
        <w:rPr>
          <w:bCs/>
          <w:sz w:val="24"/>
        </w:rPr>
        <w:t>.6</w:t>
      </w:r>
      <w:r w:rsidRPr="001F7BCB">
        <w:rPr>
          <w:bCs/>
          <w:sz w:val="24"/>
        </w:rPr>
        <w:t xml:space="preserve">. Получатель </w:t>
      </w:r>
      <w:r w:rsidR="000D012E">
        <w:rPr>
          <w:bCs/>
          <w:sz w:val="24"/>
        </w:rPr>
        <w:t>субсидии</w:t>
      </w:r>
      <w:r w:rsidRPr="001F7BCB">
        <w:rPr>
          <w:bCs/>
          <w:sz w:val="24"/>
        </w:rPr>
        <w:t xml:space="preserve"> обязан осуществить возврат средств </w:t>
      </w:r>
      <w:r>
        <w:rPr>
          <w:bCs/>
          <w:sz w:val="24"/>
        </w:rPr>
        <w:t>С</w:t>
      </w:r>
      <w:r w:rsidRPr="001F7BCB">
        <w:rPr>
          <w:bCs/>
          <w:sz w:val="24"/>
        </w:rPr>
        <w:t>убсиди</w:t>
      </w:r>
      <w:r>
        <w:rPr>
          <w:bCs/>
          <w:sz w:val="24"/>
        </w:rPr>
        <w:t>и</w:t>
      </w:r>
      <w:r w:rsidRPr="001F7BCB">
        <w:rPr>
          <w:bCs/>
          <w:sz w:val="24"/>
        </w:rPr>
        <w:t xml:space="preserve"> в течение </w:t>
      </w:r>
      <w:r w:rsidR="004C6904">
        <w:rPr>
          <w:bCs/>
          <w:sz w:val="24"/>
        </w:rPr>
        <w:lastRenderedPageBreak/>
        <w:t xml:space="preserve">20 </w:t>
      </w:r>
      <w:r w:rsidR="004C6904" w:rsidRPr="001F7BCB">
        <w:rPr>
          <w:bCs/>
          <w:sz w:val="24"/>
        </w:rPr>
        <w:t>рабочих</w:t>
      </w:r>
      <w:r w:rsidRPr="001F7BCB">
        <w:rPr>
          <w:bCs/>
          <w:sz w:val="24"/>
        </w:rPr>
        <w:t xml:space="preserve"> </w:t>
      </w:r>
      <w:r w:rsidR="00201666">
        <w:rPr>
          <w:bCs/>
          <w:sz w:val="24"/>
        </w:rPr>
        <w:t>дней со дня получения требования и копии</w:t>
      </w:r>
      <w:r w:rsidRPr="001F7BCB">
        <w:rPr>
          <w:bCs/>
          <w:sz w:val="24"/>
        </w:rPr>
        <w:t xml:space="preserve"> рас</w:t>
      </w:r>
      <w:r w:rsidR="00201666">
        <w:rPr>
          <w:bCs/>
          <w:sz w:val="24"/>
        </w:rPr>
        <w:t>поряжения, указанных                           в пункте 4</w:t>
      </w:r>
      <w:r>
        <w:rPr>
          <w:bCs/>
          <w:sz w:val="24"/>
        </w:rPr>
        <w:t xml:space="preserve">.5 </w:t>
      </w:r>
      <w:r w:rsidR="00201666">
        <w:rPr>
          <w:bCs/>
          <w:sz w:val="24"/>
        </w:rPr>
        <w:t>настоящего Порядка.</w:t>
      </w:r>
    </w:p>
    <w:p w14:paraId="6E82379B" w14:textId="61AB4076" w:rsidR="00132E0A" w:rsidRPr="001F7BCB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="00201666">
        <w:rPr>
          <w:bCs/>
          <w:sz w:val="24"/>
        </w:rPr>
        <w:t>.7</w:t>
      </w:r>
      <w:r w:rsidRPr="001F7BCB">
        <w:rPr>
          <w:bCs/>
          <w:sz w:val="24"/>
        </w:rPr>
        <w:t xml:space="preserve">. </w:t>
      </w:r>
      <w:r w:rsidR="00201666">
        <w:rPr>
          <w:bCs/>
          <w:sz w:val="24"/>
        </w:rPr>
        <w:t xml:space="preserve">Уполномоченный орган </w:t>
      </w:r>
      <w:r w:rsidRPr="001F7BCB">
        <w:rPr>
          <w:bCs/>
          <w:sz w:val="24"/>
        </w:rPr>
        <w:t xml:space="preserve">направляет информацию о результатах устранения нарушений или о принятии решения о возврате средств </w:t>
      </w:r>
      <w:r>
        <w:rPr>
          <w:bCs/>
          <w:sz w:val="24"/>
        </w:rPr>
        <w:t>С</w:t>
      </w:r>
      <w:r w:rsidRPr="001F7BCB">
        <w:rPr>
          <w:bCs/>
          <w:sz w:val="24"/>
        </w:rPr>
        <w:t>убсиди</w:t>
      </w:r>
      <w:r>
        <w:rPr>
          <w:bCs/>
          <w:sz w:val="24"/>
        </w:rPr>
        <w:t>и</w:t>
      </w:r>
      <w:r w:rsidRPr="001F7BCB">
        <w:rPr>
          <w:bCs/>
          <w:sz w:val="24"/>
        </w:rPr>
        <w:t xml:space="preserve"> в КГФК</w:t>
      </w:r>
      <w:r>
        <w:rPr>
          <w:bCs/>
          <w:sz w:val="24"/>
        </w:rPr>
        <w:t xml:space="preserve"> </w:t>
      </w:r>
      <w:r w:rsidRPr="001F7BCB">
        <w:rPr>
          <w:bCs/>
          <w:sz w:val="24"/>
        </w:rPr>
        <w:t>в течение</w:t>
      </w:r>
      <w:r w:rsidR="005A119E">
        <w:rPr>
          <w:bCs/>
          <w:sz w:val="24"/>
        </w:rPr>
        <w:t xml:space="preserve"> пяти</w:t>
      </w:r>
      <w:r w:rsidR="00201666">
        <w:rPr>
          <w:bCs/>
          <w:sz w:val="24"/>
        </w:rPr>
        <w:t xml:space="preserve"> </w:t>
      </w:r>
      <w:r w:rsidRPr="001F7BCB">
        <w:rPr>
          <w:bCs/>
          <w:sz w:val="24"/>
        </w:rPr>
        <w:t xml:space="preserve"> рабочих дней после получения такой информации или принятия решени</w:t>
      </w:r>
      <w:r>
        <w:rPr>
          <w:bCs/>
          <w:sz w:val="24"/>
        </w:rPr>
        <w:t xml:space="preserve">я </w:t>
      </w:r>
      <w:r w:rsidRPr="001F7BCB">
        <w:rPr>
          <w:bCs/>
          <w:sz w:val="24"/>
        </w:rPr>
        <w:t xml:space="preserve">о возврате средств </w:t>
      </w:r>
      <w:r>
        <w:rPr>
          <w:bCs/>
          <w:sz w:val="24"/>
        </w:rPr>
        <w:t>С</w:t>
      </w:r>
      <w:r w:rsidRPr="001F7BCB">
        <w:rPr>
          <w:bCs/>
          <w:sz w:val="24"/>
        </w:rPr>
        <w:t>убсиди</w:t>
      </w:r>
      <w:r>
        <w:rPr>
          <w:bCs/>
          <w:sz w:val="24"/>
        </w:rPr>
        <w:t>и</w:t>
      </w:r>
      <w:r w:rsidRPr="001F7BCB">
        <w:rPr>
          <w:bCs/>
          <w:sz w:val="24"/>
        </w:rPr>
        <w:t>.</w:t>
      </w:r>
    </w:p>
    <w:p w14:paraId="149C2D46" w14:textId="04CCB4F5" w:rsidR="00132E0A" w:rsidRDefault="00132E0A" w:rsidP="00132E0A">
      <w:pPr>
        <w:widowControl w:val="0"/>
        <w:tabs>
          <w:tab w:val="left" w:pos="3604"/>
        </w:tabs>
        <w:kinsoku w:val="0"/>
        <w:overflowPunct w:val="0"/>
        <w:autoSpaceDE w:val="0"/>
        <w:autoSpaceDN w:val="0"/>
        <w:adjustRightInd w:val="0"/>
        <w:ind w:left="284" w:firstLine="567"/>
        <w:jc w:val="both"/>
        <w:rPr>
          <w:bCs/>
          <w:sz w:val="24"/>
        </w:rPr>
      </w:pPr>
      <w:r>
        <w:rPr>
          <w:bCs/>
          <w:sz w:val="24"/>
        </w:rPr>
        <w:t>4</w:t>
      </w:r>
      <w:r w:rsidR="00201666">
        <w:rPr>
          <w:bCs/>
          <w:sz w:val="24"/>
        </w:rPr>
        <w:t>.8</w:t>
      </w:r>
      <w:r w:rsidRPr="001F7BCB">
        <w:rPr>
          <w:bCs/>
          <w:sz w:val="24"/>
        </w:rPr>
        <w:t xml:space="preserve">. </w:t>
      </w:r>
      <w:r>
        <w:rPr>
          <w:bCs/>
          <w:sz w:val="24"/>
        </w:rPr>
        <w:t xml:space="preserve">В случае неисполнения </w:t>
      </w:r>
      <w:r w:rsidR="00BF1EB2">
        <w:rPr>
          <w:bCs/>
          <w:sz w:val="24"/>
        </w:rPr>
        <w:t>П</w:t>
      </w:r>
      <w:r>
        <w:rPr>
          <w:bCs/>
          <w:sz w:val="24"/>
        </w:rPr>
        <w:t xml:space="preserve">олучателем </w:t>
      </w:r>
      <w:r w:rsidR="00BF1EB2">
        <w:rPr>
          <w:bCs/>
          <w:sz w:val="24"/>
        </w:rPr>
        <w:t>с</w:t>
      </w:r>
      <w:r>
        <w:rPr>
          <w:bCs/>
          <w:sz w:val="24"/>
        </w:rPr>
        <w:t>убсидии требования о возврате денежн</w:t>
      </w:r>
      <w:r w:rsidR="00BF1EB2">
        <w:rPr>
          <w:bCs/>
          <w:sz w:val="24"/>
        </w:rPr>
        <w:t>ых средств со счетов, открытых Получателю с</w:t>
      </w:r>
      <w:r>
        <w:rPr>
          <w:bCs/>
          <w:sz w:val="24"/>
        </w:rPr>
        <w:t>убсидии, в кред</w:t>
      </w:r>
      <w:r w:rsidR="000D012E">
        <w:rPr>
          <w:bCs/>
          <w:sz w:val="24"/>
        </w:rPr>
        <w:t>итных организациях, с которыми П</w:t>
      </w:r>
      <w:r>
        <w:rPr>
          <w:bCs/>
          <w:sz w:val="24"/>
        </w:rPr>
        <w:t xml:space="preserve">олучатель субсидии обязан заключить договоры банковского счета, может осуществляться бесспорное списание средств в размере, </w:t>
      </w:r>
      <w:r w:rsidR="000D012E">
        <w:rPr>
          <w:bCs/>
          <w:sz w:val="24"/>
        </w:rPr>
        <w:br/>
      </w:r>
      <w:r>
        <w:rPr>
          <w:bCs/>
          <w:sz w:val="24"/>
        </w:rPr>
        <w:t xml:space="preserve">не превышающем размера Субсидии, использованной с нарушениями. </w:t>
      </w:r>
    </w:p>
    <w:p w14:paraId="3A27E8A0" w14:textId="693AA230" w:rsidR="00631C02" w:rsidRDefault="00631C02" w:rsidP="00F11C3B">
      <w:pPr>
        <w:pStyle w:val="a9"/>
        <w:ind w:left="284" w:firstLine="567"/>
        <w:jc w:val="both"/>
        <w:rPr>
          <w:color w:val="000000" w:themeColor="text1"/>
          <w:sz w:val="24"/>
          <w:szCs w:val="24"/>
        </w:rPr>
      </w:pPr>
    </w:p>
    <w:p w14:paraId="3B3982D0" w14:textId="57D02110" w:rsidR="00487A94" w:rsidRDefault="00487A94" w:rsidP="000E07E2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46201864" w14:textId="619F26C9" w:rsidR="00C75B46" w:rsidRDefault="00C75B4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19FD459" w14:textId="4C0683EA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0FF9268" w14:textId="57A076EC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1FF1F17" w14:textId="735889A6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6A58C68" w14:textId="38084939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0EDE893" w14:textId="32001337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7EDE738" w14:textId="0CCC18B4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CDC5E34" w14:textId="7D1695D4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67ED4E8" w14:textId="2ABAC1E4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9AD1A19" w14:textId="60CF1BDA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46C742F" w14:textId="4FB1D776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4A3A008" w14:textId="443F4EC3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BBD726B" w14:textId="3DDB5C12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367F947" w14:textId="66D2F15B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58224B9" w14:textId="2CC79FEE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14F3552" w14:textId="56BD45AF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6271B93" w14:textId="1559A2E8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ACB6338" w14:textId="57AA1304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2A858B8" w14:textId="7F6063A1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FDB210F" w14:textId="049002D0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3C8882E" w14:textId="5F1D2367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BE40653" w14:textId="75D38B2C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F8EFBEA" w14:textId="3B630D42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200813B" w14:textId="486A8F9F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B14A2C6" w14:textId="21B561DE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678569E" w14:textId="119FC47E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941C820" w14:textId="27C9CD93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3E05380" w14:textId="77777777" w:rsidR="00EC18B9" w:rsidRDefault="00EC18B9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CAF9BC3" w14:textId="07F776D0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B95BD6A" w14:textId="3CE7E61B" w:rsidR="00007721" w:rsidRDefault="00007721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7738123" w14:textId="152DE1B3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C385C88" w14:textId="39429257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9F4F1A4" w14:textId="54E6F8D8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BE54F42" w14:textId="671E7A2E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742236F" w14:textId="5F56224E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66EE108" w14:textId="66BBA973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8608DCC" w14:textId="3B2CAFF7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C675CF0" w14:textId="64654498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C055A28" w14:textId="14606954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1B58937" w14:textId="3C5DEAAF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A00FE08" w14:textId="131E7D88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3C2915E" w14:textId="2A4F7726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59AC8E4" w14:textId="77777777" w:rsidR="00AA0656" w:rsidRDefault="00AA065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5BE8FED" w14:textId="2AA46266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31064FA" w14:textId="596B8FFC" w:rsidR="005F44F6" w:rsidRPr="00453EBE" w:rsidRDefault="005F44F6" w:rsidP="00007721">
      <w:pPr>
        <w:ind w:left="4536"/>
        <w:jc w:val="both"/>
        <w:rPr>
          <w:sz w:val="24"/>
          <w:szCs w:val="24"/>
        </w:rPr>
      </w:pPr>
      <w:r w:rsidRPr="00453EB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</w:t>
      </w:r>
      <w:r w:rsidRPr="00453EBE">
        <w:rPr>
          <w:sz w:val="24"/>
          <w:szCs w:val="24"/>
        </w:rPr>
        <w:t xml:space="preserve"> 1</w:t>
      </w:r>
    </w:p>
    <w:p w14:paraId="21CE676F" w14:textId="1EA56BF9" w:rsidR="005F44F6" w:rsidRDefault="005F44F6" w:rsidP="00007721">
      <w:pPr>
        <w:ind w:left="4536"/>
        <w:jc w:val="both"/>
        <w:rPr>
          <w:sz w:val="24"/>
          <w:szCs w:val="24"/>
        </w:rPr>
      </w:pPr>
      <w:r w:rsidRPr="00453EBE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Порядку </w:t>
      </w:r>
      <w:r w:rsidRPr="005F44F6">
        <w:rPr>
          <w:sz w:val="24"/>
          <w:szCs w:val="24"/>
        </w:rPr>
        <w:t xml:space="preserve">возмещения затрат, предусмотренных частью 1 статьи 15  Федерального закона от «О защите </w:t>
      </w:r>
      <w:r w:rsidR="00C355FC">
        <w:rPr>
          <w:sz w:val="24"/>
          <w:szCs w:val="24"/>
        </w:rPr>
        <w:br/>
      </w:r>
      <w:r w:rsidRPr="005F44F6">
        <w:rPr>
          <w:sz w:val="24"/>
          <w:szCs w:val="24"/>
        </w:rPr>
        <w:t xml:space="preserve">и поощрении капиталовложений в Российской Федерации», понесенных организацией, реализующей инвестиционный проект, </w:t>
      </w:r>
      <w:r w:rsidR="00C355FC">
        <w:rPr>
          <w:sz w:val="24"/>
          <w:szCs w:val="24"/>
        </w:rPr>
        <w:br/>
      </w:r>
      <w:r w:rsidRPr="005F44F6">
        <w:rPr>
          <w:sz w:val="24"/>
          <w:szCs w:val="24"/>
        </w:rPr>
        <w:t>в рамках соглашения о защите и поощрении капиталовложений</w:t>
      </w:r>
    </w:p>
    <w:p w14:paraId="2A9243AC" w14:textId="0981F7F2" w:rsidR="005F44F6" w:rsidRDefault="005F44F6" w:rsidP="00007721">
      <w:pPr>
        <w:rPr>
          <w:sz w:val="24"/>
          <w:szCs w:val="24"/>
        </w:rPr>
      </w:pPr>
    </w:p>
    <w:p w14:paraId="5A11B1CA" w14:textId="77777777" w:rsidR="00C355FC" w:rsidRDefault="00C355FC" w:rsidP="00007721">
      <w:pPr>
        <w:rPr>
          <w:sz w:val="24"/>
          <w:szCs w:val="24"/>
        </w:rPr>
      </w:pPr>
    </w:p>
    <w:p w14:paraId="15270B41" w14:textId="15E7854C" w:rsidR="005F44F6" w:rsidRDefault="005F44F6" w:rsidP="00007721">
      <w:pPr>
        <w:ind w:left="3345"/>
        <w:rPr>
          <w:sz w:val="24"/>
          <w:szCs w:val="24"/>
        </w:rPr>
      </w:pPr>
    </w:p>
    <w:p w14:paraId="6DF16F6D" w14:textId="39AEAA07" w:rsidR="005F44F6" w:rsidRPr="00453EBE" w:rsidRDefault="005F44F6" w:rsidP="00007721">
      <w:pPr>
        <w:ind w:left="3345"/>
        <w:rPr>
          <w:sz w:val="24"/>
          <w:szCs w:val="24"/>
        </w:rPr>
      </w:pPr>
    </w:p>
    <w:p w14:paraId="13022A79" w14:textId="77777777" w:rsidR="005F44F6" w:rsidRDefault="005F44F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  <w:r w:rsidRPr="005F44F6">
        <w:rPr>
          <w:color w:val="000000"/>
          <w:szCs w:val="26"/>
        </w:rPr>
        <w:t xml:space="preserve">РАСЧЕТ </w:t>
      </w:r>
    </w:p>
    <w:p w14:paraId="7F5F9AB9" w14:textId="26AEB3BF" w:rsidR="000D012E" w:rsidRDefault="005F44F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  <w:r w:rsidRPr="005F44F6">
        <w:rPr>
          <w:color w:val="000000"/>
          <w:szCs w:val="26"/>
        </w:rPr>
        <w:t>объема возмещения затрат, указанных в части 1 статьи 15 Федерального закона</w:t>
      </w:r>
      <w:r w:rsidR="00466458">
        <w:rPr>
          <w:color w:val="000000"/>
          <w:szCs w:val="26"/>
        </w:rPr>
        <w:t xml:space="preserve"> «</w:t>
      </w:r>
      <w:r w:rsidRPr="005F44F6">
        <w:rPr>
          <w:color w:val="000000"/>
          <w:szCs w:val="26"/>
        </w:rPr>
        <w:t>О защите и поощрении капиталовложений в Росси</w:t>
      </w:r>
      <w:r w:rsidR="00466458">
        <w:rPr>
          <w:color w:val="000000"/>
          <w:szCs w:val="26"/>
        </w:rPr>
        <w:t>йской Федерации»</w:t>
      </w:r>
      <w:r w:rsidRPr="005F44F6">
        <w:rPr>
          <w:color w:val="000000"/>
          <w:szCs w:val="26"/>
        </w:rPr>
        <w:t>,</w:t>
      </w:r>
      <w:r w:rsidR="00466458" w:rsidRPr="00466458">
        <w:t xml:space="preserve"> </w:t>
      </w:r>
      <w:r w:rsidR="00466458" w:rsidRPr="00466458">
        <w:rPr>
          <w:color w:val="000000"/>
          <w:szCs w:val="26"/>
        </w:rPr>
        <w:t xml:space="preserve">понесенных </w:t>
      </w:r>
      <w:r w:rsidR="00466458">
        <w:rPr>
          <w:color w:val="000000"/>
          <w:szCs w:val="26"/>
        </w:rPr>
        <w:t xml:space="preserve"> </w:t>
      </w:r>
      <w:r w:rsidR="00466458" w:rsidRPr="00466458">
        <w:rPr>
          <w:color w:val="000000"/>
          <w:szCs w:val="26"/>
        </w:rPr>
        <w:t>организацией, реализующей проект</w:t>
      </w:r>
      <w:r w:rsidR="00DB2D12">
        <w:rPr>
          <w:color w:val="000000"/>
          <w:szCs w:val="26"/>
        </w:rPr>
        <w:t>,</w:t>
      </w:r>
      <w:r w:rsidR="00466458" w:rsidRPr="00466458">
        <w:rPr>
          <w:color w:val="000000"/>
          <w:szCs w:val="26"/>
        </w:rPr>
        <w:t xml:space="preserve"> в рамках</w:t>
      </w:r>
      <w:r w:rsidR="00DB2D12">
        <w:rPr>
          <w:color w:val="000000"/>
          <w:szCs w:val="26"/>
        </w:rPr>
        <w:t xml:space="preserve"> осуществления инвестиционного проекта </w:t>
      </w:r>
      <w:r w:rsidR="00466458" w:rsidRPr="00466458">
        <w:rPr>
          <w:color w:val="000000"/>
          <w:szCs w:val="26"/>
        </w:rPr>
        <w:t xml:space="preserve"> </w:t>
      </w:r>
    </w:p>
    <w:p w14:paraId="00E34FB0" w14:textId="2B74B75B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7AADC2D" w14:textId="73DE7908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8D62244" w14:textId="42227FB6" w:rsidR="00C355FC" w:rsidRDefault="00C61378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1. </w:t>
      </w:r>
      <w:r w:rsidR="00C355FC">
        <w:rPr>
          <w:color w:val="000000"/>
          <w:szCs w:val="26"/>
        </w:rPr>
        <w:t xml:space="preserve">Расчет </w:t>
      </w:r>
      <w:r w:rsidR="00C355FC" w:rsidRPr="00C355FC">
        <w:rPr>
          <w:color w:val="000000"/>
          <w:szCs w:val="26"/>
        </w:rPr>
        <w:t xml:space="preserve">размера субсидии по итогам реализации отдельного этапа проекта </w:t>
      </w:r>
      <w:r>
        <w:rPr>
          <w:color w:val="000000"/>
          <w:szCs w:val="26"/>
        </w:rPr>
        <w:br/>
      </w:r>
      <w:r w:rsidR="00C355FC" w:rsidRPr="00C355FC">
        <w:rPr>
          <w:color w:val="000000"/>
          <w:szCs w:val="26"/>
        </w:rPr>
        <w:t>и по итогам реализации проекта осуществляется аналогичным способом.</w:t>
      </w:r>
    </w:p>
    <w:p w14:paraId="2FCFE48A" w14:textId="4B57E5FA" w:rsidR="00C355FC" w:rsidRDefault="00C61378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</w:pPr>
      <w:r>
        <w:rPr>
          <w:color w:val="000000"/>
          <w:szCs w:val="26"/>
        </w:rPr>
        <w:t xml:space="preserve">2. </w:t>
      </w:r>
      <w:r w:rsidR="00C355FC" w:rsidRPr="00C355FC">
        <w:rPr>
          <w:color w:val="000000"/>
          <w:szCs w:val="26"/>
        </w:rPr>
        <w:t xml:space="preserve">Предельный объем понесенных </w:t>
      </w:r>
      <w:r w:rsidR="00B75507">
        <w:rPr>
          <w:color w:val="000000"/>
          <w:szCs w:val="26"/>
        </w:rPr>
        <w:t>Получателем субсидии затрат на цели, указанные в пункте 2.1 Порядка возмещения</w:t>
      </w:r>
      <w:r w:rsidR="00B75507" w:rsidRPr="00B75507">
        <w:rPr>
          <w:color w:val="000000"/>
          <w:szCs w:val="26"/>
        </w:rPr>
        <w:t xml:space="preserve"> затрат, предусмотренных частью 1 статьи 15  Федерального закона от «О защите  и поощрении капиталовложений в Российской Федерации», понесенных организацией, реализующей инвестиционный проект,  </w:t>
      </w:r>
      <w:r w:rsidR="00B75507">
        <w:rPr>
          <w:color w:val="000000"/>
          <w:szCs w:val="26"/>
        </w:rPr>
        <w:br/>
      </w:r>
      <w:r w:rsidR="00B75507" w:rsidRPr="00B75507">
        <w:rPr>
          <w:color w:val="000000"/>
          <w:szCs w:val="26"/>
        </w:rPr>
        <w:t>в рамках соглашения о защите и поощрении капиталовложений</w:t>
      </w:r>
      <w:r w:rsidR="00B75507">
        <w:rPr>
          <w:color w:val="000000"/>
          <w:szCs w:val="26"/>
        </w:rPr>
        <w:t>, утвержденного постановлением Правительства Санкт-Петербурга от</w:t>
      </w:r>
      <w:r w:rsidR="00007721">
        <w:rPr>
          <w:color w:val="000000"/>
          <w:szCs w:val="26"/>
        </w:rPr>
        <w:t>____</w:t>
      </w:r>
      <w:r w:rsidR="00B75507">
        <w:rPr>
          <w:color w:val="000000"/>
          <w:szCs w:val="26"/>
        </w:rPr>
        <w:t xml:space="preserve">_____ №_________ </w:t>
      </w:r>
      <w:r w:rsidR="00B75507">
        <w:rPr>
          <w:color w:val="000000"/>
          <w:szCs w:val="26"/>
        </w:rPr>
        <w:br/>
        <w:t>(далее – Порядок)</w:t>
      </w:r>
      <w:r w:rsidR="00C355FC">
        <w:t xml:space="preserve"> (C), определяется по формуле:</w:t>
      </w:r>
    </w:p>
    <w:p w14:paraId="6BEFDC14" w14:textId="6BDADD61" w:rsidR="00B75507" w:rsidRDefault="00B75507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</w:pPr>
    </w:p>
    <w:p w14:paraId="19C30F42" w14:textId="39C5F803" w:rsidR="00B75507" w:rsidRDefault="00B75507" w:rsidP="00B75507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  <w:r w:rsidRPr="00B75507">
        <w:rPr>
          <w:color w:val="000000"/>
          <w:szCs w:val="26"/>
        </w:rPr>
        <w:t>C = C</w:t>
      </w:r>
      <w:r w:rsidRPr="00007721">
        <w:rPr>
          <w:color w:val="000000"/>
          <w:szCs w:val="26"/>
          <w:vertAlign w:val="subscript"/>
        </w:rPr>
        <w:t>обесп</w:t>
      </w:r>
      <w:r w:rsidRPr="00B75507">
        <w:rPr>
          <w:color w:val="000000"/>
          <w:szCs w:val="26"/>
        </w:rPr>
        <w:t xml:space="preserve"> + C</w:t>
      </w:r>
      <w:r w:rsidRPr="00007721">
        <w:rPr>
          <w:color w:val="000000"/>
          <w:szCs w:val="26"/>
          <w:vertAlign w:val="subscript"/>
        </w:rPr>
        <w:t xml:space="preserve">соп </w:t>
      </w:r>
      <w:r w:rsidRPr="00B75507">
        <w:rPr>
          <w:color w:val="000000"/>
          <w:szCs w:val="26"/>
        </w:rPr>
        <w:t>+ C</w:t>
      </w:r>
      <w:r w:rsidRPr="005C37AB">
        <w:rPr>
          <w:color w:val="000000"/>
          <w:szCs w:val="26"/>
          <w:vertAlign w:val="subscript"/>
        </w:rPr>
        <w:t xml:space="preserve">ис </w:t>
      </w:r>
      <w:r w:rsidRPr="00B75507">
        <w:rPr>
          <w:color w:val="000000"/>
          <w:szCs w:val="26"/>
        </w:rPr>
        <w:t>+ C</w:t>
      </w:r>
      <w:r w:rsidRPr="00007721">
        <w:rPr>
          <w:color w:val="000000"/>
          <w:szCs w:val="26"/>
          <w:vertAlign w:val="subscript"/>
        </w:rPr>
        <w:t>дем</w:t>
      </w:r>
      <w:r w:rsidRPr="00B75507">
        <w:rPr>
          <w:color w:val="000000"/>
          <w:szCs w:val="26"/>
        </w:rPr>
        <w:t>,</w:t>
      </w:r>
    </w:p>
    <w:p w14:paraId="5E581842" w14:textId="74A78433" w:rsidR="00B75507" w:rsidRDefault="00B75507" w:rsidP="00B75507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E4E260D" w14:textId="77777777" w:rsidR="00B75507" w:rsidRPr="00007721" w:rsidRDefault="00B75507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Cs w:val="26"/>
        </w:rPr>
      </w:pPr>
      <w:r w:rsidRPr="00007721">
        <w:rPr>
          <w:color w:val="000000"/>
          <w:szCs w:val="26"/>
        </w:rPr>
        <w:t>где:</w:t>
      </w:r>
    </w:p>
    <w:p w14:paraId="429C30A3" w14:textId="44AA7554" w:rsidR="00B75507" w:rsidRPr="00007721" w:rsidRDefault="00B75507" w:rsidP="00007721">
      <w:pPr>
        <w:ind w:left="284" w:firstLine="567"/>
        <w:jc w:val="both"/>
        <w:rPr>
          <w:color w:val="000000"/>
          <w:sz w:val="24"/>
          <w:szCs w:val="26"/>
        </w:rPr>
      </w:pPr>
      <w:r w:rsidRPr="00007721">
        <w:rPr>
          <w:color w:val="000000"/>
          <w:sz w:val="24"/>
          <w:szCs w:val="26"/>
        </w:rPr>
        <w:t>C</w:t>
      </w:r>
      <w:r w:rsidRPr="00007721">
        <w:rPr>
          <w:color w:val="000000"/>
          <w:sz w:val="24"/>
          <w:szCs w:val="26"/>
          <w:vertAlign w:val="subscript"/>
        </w:rPr>
        <w:t>обесп</w:t>
      </w:r>
      <w:r w:rsidRPr="00007721">
        <w:rPr>
          <w:color w:val="000000"/>
          <w:sz w:val="24"/>
          <w:szCs w:val="26"/>
        </w:rPr>
        <w:t xml:space="preserve"> - предельный объем затрат на создание объектов инфраструктуры и затрат </w:t>
      </w:r>
      <w:r w:rsidR="00127548">
        <w:rPr>
          <w:color w:val="000000"/>
          <w:sz w:val="24"/>
          <w:szCs w:val="26"/>
        </w:rPr>
        <w:br/>
      </w:r>
      <w:r w:rsidRPr="00007721">
        <w:rPr>
          <w:color w:val="000000"/>
          <w:sz w:val="24"/>
          <w:szCs w:val="26"/>
        </w:rPr>
        <w:t xml:space="preserve">на уплату процентов, понесенных в связи с созданием объектов обеспечивающей инфраструктуры; </w:t>
      </w:r>
    </w:p>
    <w:p w14:paraId="7D02B746" w14:textId="5EB79515" w:rsidR="00B75507" w:rsidRPr="00007721" w:rsidRDefault="00B75507" w:rsidP="00007721">
      <w:pPr>
        <w:ind w:left="284" w:firstLine="567"/>
        <w:jc w:val="both"/>
        <w:rPr>
          <w:color w:val="000000"/>
          <w:sz w:val="24"/>
          <w:szCs w:val="26"/>
        </w:rPr>
      </w:pPr>
      <w:r w:rsidRPr="00007721">
        <w:rPr>
          <w:color w:val="000000"/>
          <w:sz w:val="24"/>
          <w:szCs w:val="26"/>
        </w:rPr>
        <w:t>C</w:t>
      </w:r>
      <w:r w:rsidRPr="00007721">
        <w:rPr>
          <w:color w:val="000000"/>
          <w:sz w:val="24"/>
          <w:szCs w:val="26"/>
          <w:vertAlign w:val="subscript"/>
        </w:rPr>
        <w:t>соп</w:t>
      </w:r>
      <w:r w:rsidRPr="00007721">
        <w:rPr>
          <w:color w:val="000000"/>
          <w:sz w:val="24"/>
          <w:szCs w:val="26"/>
        </w:rPr>
        <w:t xml:space="preserve"> - предельный объем затрат на создание объектов инфраструктуры и затрат </w:t>
      </w:r>
      <w:r w:rsidR="005C37AB">
        <w:rPr>
          <w:color w:val="000000"/>
          <w:sz w:val="24"/>
          <w:szCs w:val="26"/>
        </w:rPr>
        <w:br/>
      </w:r>
      <w:r w:rsidRPr="00007721">
        <w:rPr>
          <w:color w:val="000000"/>
          <w:sz w:val="24"/>
          <w:szCs w:val="26"/>
        </w:rPr>
        <w:t xml:space="preserve">на уплату процентов, понесенных в связи с созданием объектов сопутствующей инфраструктуры; </w:t>
      </w:r>
    </w:p>
    <w:p w14:paraId="6C3E055E" w14:textId="23D5304B" w:rsidR="00B75507" w:rsidRPr="00007721" w:rsidRDefault="00B75507" w:rsidP="00007721">
      <w:pPr>
        <w:ind w:left="284" w:firstLine="567"/>
        <w:jc w:val="both"/>
        <w:rPr>
          <w:color w:val="000000"/>
          <w:sz w:val="24"/>
          <w:szCs w:val="26"/>
        </w:rPr>
      </w:pPr>
      <w:r w:rsidRPr="00007721">
        <w:rPr>
          <w:color w:val="000000"/>
          <w:sz w:val="24"/>
          <w:szCs w:val="26"/>
        </w:rPr>
        <w:t>C</w:t>
      </w:r>
      <w:r w:rsidRPr="00007721">
        <w:rPr>
          <w:color w:val="000000"/>
          <w:sz w:val="24"/>
          <w:szCs w:val="26"/>
          <w:vertAlign w:val="subscript"/>
        </w:rPr>
        <w:t>ис</w:t>
      </w:r>
      <w:r w:rsidRPr="00007721">
        <w:rPr>
          <w:color w:val="000000"/>
          <w:sz w:val="24"/>
          <w:szCs w:val="26"/>
        </w:rPr>
        <w:t xml:space="preserve"> -</w:t>
      </w:r>
      <w:r w:rsidR="009B7AEB">
        <w:rPr>
          <w:color w:val="000000"/>
          <w:sz w:val="24"/>
          <w:szCs w:val="26"/>
        </w:rPr>
        <w:t xml:space="preserve"> </w:t>
      </w:r>
      <w:r w:rsidR="009B7AEB" w:rsidRPr="005776C5">
        <w:rPr>
          <w:sz w:val="24"/>
          <w:szCs w:val="24"/>
        </w:rPr>
        <w:t xml:space="preserve">на уплату процентов по кредитам и займам, купонного дохода </w:t>
      </w:r>
      <w:r w:rsidR="00127548">
        <w:rPr>
          <w:sz w:val="24"/>
          <w:szCs w:val="24"/>
        </w:rPr>
        <w:br/>
      </w:r>
      <w:r w:rsidR="009B7AEB" w:rsidRPr="005776C5">
        <w:rPr>
          <w:sz w:val="24"/>
          <w:szCs w:val="24"/>
        </w:rPr>
        <w:t xml:space="preserve">по облигационным займам, привлеченным для реализации инвестиционного проекта </w:t>
      </w:r>
      <w:r w:rsidR="00127548">
        <w:rPr>
          <w:sz w:val="24"/>
          <w:szCs w:val="24"/>
        </w:rPr>
        <w:br/>
      </w:r>
      <w:r w:rsidR="009B7AEB" w:rsidRPr="005776C5">
        <w:rPr>
          <w:sz w:val="24"/>
          <w:szCs w:val="24"/>
        </w:rPr>
        <w:t xml:space="preserve">в части создания (строительства) новых либо реконструкции и (или) модернизации существующих объектов недвижимого имущества и (или) комплекса объектов </w:t>
      </w:r>
      <w:r w:rsidR="009B7AEB">
        <w:rPr>
          <w:sz w:val="24"/>
          <w:szCs w:val="24"/>
        </w:rPr>
        <w:t xml:space="preserve">движимого </w:t>
      </w:r>
      <w:r w:rsidR="009B7AEB" w:rsidRPr="005776C5">
        <w:rPr>
          <w:sz w:val="24"/>
          <w:szCs w:val="24"/>
        </w:rPr>
        <w:t>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иные меры государственной поддержки</w:t>
      </w:r>
      <w:r w:rsidR="00126C6B">
        <w:rPr>
          <w:sz w:val="24"/>
          <w:szCs w:val="24"/>
        </w:rPr>
        <w:t xml:space="preserve"> (далее – Проценты на инвестиционной стадии)</w:t>
      </w:r>
      <w:r w:rsidRPr="00007721">
        <w:rPr>
          <w:color w:val="000000"/>
          <w:sz w:val="24"/>
          <w:szCs w:val="26"/>
        </w:rPr>
        <w:t xml:space="preserve">; </w:t>
      </w:r>
    </w:p>
    <w:p w14:paraId="2260DA9D" w14:textId="6AEE91B3" w:rsidR="00B75507" w:rsidRDefault="00B75507" w:rsidP="00007721">
      <w:pPr>
        <w:ind w:left="284" w:firstLine="567"/>
        <w:jc w:val="both"/>
        <w:rPr>
          <w:color w:val="000000"/>
          <w:sz w:val="24"/>
          <w:szCs w:val="26"/>
        </w:rPr>
      </w:pPr>
      <w:r w:rsidRPr="00007721">
        <w:rPr>
          <w:color w:val="000000"/>
          <w:sz w:val="24"/>
          <w:szCs w:val="26"/>
        </w:rPr>
        <w:lastRenderedPageBreak/>
        <w:t>C</w:t>
      </w:r>
      <w:r w:rsidRPr="00007721">
        <w:rPr>
          <w:color w:val="000000"/>
          <w:sz w:val="24"/>
          <w:szCs w:val="26"/>
          <w:vertAlign w:val="subscript"/>
        </w:rPr>
        <w:t>дем</w:t>
      </w:r>
      <w:r w:rsidRPr="00007721">
        <w:rPr>
          <w:color w:val="000000"/>
          <w:sz w:val="24"/>
          <w:szCs w:val="26"/>
        </w:rPr>
        <w:t xml:space="preserve"> - предельный объем затрат на демонтаж объектов, расположенных </w:t>
      </w:r>
      <w:r w:rsidR="00127548">
        <w:rPr>
          <w:color w:val="000000"/>
          <w:sz w:val="24"/>
          <w:szCs w:val="26"/>
        </w:rPr>
        <w:br/>
      </w:r>
      <w:r w:rsidRPr="00007721">
        <w:rPr>
          <w:color w:val="000000"/>
          <w:sz w:val="24"/>
          <w:szCs w:val="26"/>
        </w:rPr>
        <w:t xml:space="preserve">на территориях военных городков (в части жилищного строительства). </w:t>
      </w:r>
    </w:p>
    <w:p w14:paraId="57F4F749" w14:textId="4932D356" w:rsidR="009B7AEB" w:rsidRDefault="00B2571C" w:rsidP="00007721">
      <w:pPr>
        <w:ind w:left="284" w:firstLine="567"/>
        <w:jc w:val="both"/>
        <w:rPr>
          <w:color w:val="000000"/>
          <w:sz w:val="24"/>
          <w:szCs w:val="26"/>
        </w:rPr>
      </w:pPr>
      <w:r>
        <w:rPr>
          <w:color w:val="000000"/>
          <w:sz w:val="24"/>
          <w:szCs w:val="26"/>
        </w:rPr>
        <w:t>3</w:t>
      </w:r>
      <w:r w:rsidR="00C61378">
        <w:rPr>
          <w:color w:val="000000"/>
          <w:sz w:val="24"/>
          <w:szCs w:val="26"/>
        </w:rPr>
        <w:t xml:space="preserve">. </w:t>
      </w:r>
      <w:r w:rsidR="009B7AEB" w:rsidRPr="009B7AEB">
        <w:rPr>
          <w:color w:val="000000"/>
          <w:sz w:val="24"/>
          <w:szCs w:val="26"/>
        </w:rPr>
        <w:t xml:space="preserve">Предельный объем </w:t>
      </w:r>
      <w:r w:rsidR="00C61378" w:rsidRPr="00310140">
        <w:rPr>
          <w:sz w:val="24"/>
          <w:szCs w:val="24"/>
        </w:rPr>
        <w:t>на создание</w:t>
      </w:r>
      <w:r w:rsidR="00C61378">
        <w:rPr>
          <w:sz w:val="24"/>
          <w:szCs w:val="24"/>
        </w:rPr>
        <w:t xml:space="preserve"> (строительство) либо реконструкцию и (или) модернизацию</w:t>
      </w:r>
      <w:r w:rsidR="00C61378" w:rsidRPr="00310140">
        <w:rPr>
          <w:sz w:val="24"/>
          <w:szCs w:val="24"/>
        </w:rPr>
        <w:t xml:space="preserve"> </w:t>
      </w:r>
      <w:r w:rsidR="009B7AEB" w:rsidRPr="009B7AEB">
        <w:rPr>
          <w:color w:val="000000"/>
          <w:sz w:val="24"/>
          <w:szCs w:val="26"/>
        </w:rPr>
        <w:t xml:space="preserve">объектов инфраструктуры и затрат на уплату процентов, понесенных </w:t>
      </w:r>
      <w:r w:rsidR="00127548">
        <w:rPr>
          <w:color w:val="000000"/>
          <w:sz w:val="24"/>
          <w:szCs w:val="26"/>
        </w:rPr>
        <w:br/>
      </w:r>
      <w:r w:rsidR="009B7AEB" w:rsidRPr="009B7AEB">
        <w:rPr>
          <w:color w:val="000000"/>
          <w:sz w:val="24"/>
          <w:szCs w:val="26"/>
        </w:rPr>
        <w:t>в связи с созданием объектов инфраструктуры, определяется по формуле:</w:t>
      </w:r>
    </w:p>
    <w:p w14:paraId="48017905" w14:textId="1EB1A59F" w:rsidR="009B7AEB" w:rsidRDefault="009B7AEB" w:rsidP="00007721">
      <w:pPr>
        <w:ind w:left="284" w:firstLine="567"/>
        <w:jc w:val="both"/>
        <w:rPr>
          <w:color w:val="000000"/>
          <w:sz w:val="24"/>
          <w:szCs w:val="26"/>
        </w:rPr>
      </w:pPr>
      <w:r w:rsidRPr="009B7AEB">
        <w:rPr>
          <w:color w:val="000000"/>
          <w:sz w:val="24"/>
          <w:szCs w:val="26"/>
        </w:rPr>
        <w:t>для объектов обеспечивающей инфраструктуры (C</w:t>
      </w:r>
      <w:r w:rsidRPr="00007721">
        <w:rPr>
          <w:color w:val="000000"/>
          <w:sz w:val="24"/>
          <w:szCs w:val="26"/>
          <w:vertAlign w:val="subscript"/>
        </w:rPr>
        <w:t>обесп</w:t>
      </w:r>
      <w:r w:rsidRPr="009B7AEB">
        <w:rPr>
          <w:color w:val="000000"/>
          <w:sz w:val="24"/>
          <w:szCs w:val="26"/>
        </w:rPr>
        <w:t>):</w:t>
      </w:r>
    </w:p>
    <w:p w14:paraId="5CBDAC42" w14:textId="7F772506" w:rsidR="009B7AEB" w:rsidRDefault="009B7AEB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  <w:r>
        <w:rPr>
          <w:noProof/>
          <w:position w:val="-36"/>
        </w:rPr>
        <w:drawing>
          <wp:inline distT="0" distB="0" distL="0" distR="0" wp14:anchorId="73864EA5" wp14:editId="6F3A3FE2">
            <wp:extent cx="3810000" cy="6096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42F06" w14:textId="18D4616D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6AA4B05" w14:textId="014541AB" w:rsidR="009B7AEB" w:rsidRDefault="00C61378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для объектов сопутствующей инфраструктуры: </w:t>
      </w:r>
    </w:p>
    <w:p w14:paraId="58F4E0A3" w14:textId="455AAACD" w:rsidR="00C61378" w:rsidRDefault="00C61378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Cs w:val="26"/>
        </w:rPr>
      </w:pPr>
    </w:p>
    <w:p w14:paraId="42575AC1" w14:textId="1919385B" w:rsidR="00C61378" w:rsidRDefault="00C61378" w:rsidP="00C61378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  <w:r>
        <w:rPr>
          <w:noProof/>
          <w:position w:val="-36"/>
        </w:rPr>
        <w:drawing>
          <wp:inline distT="0" distB="0" distL="0" distR="0" wp14:anchorId="0163D158" wp14:editId="65E7805F">
            <wp:extent cx="3543300" cy="609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DD71F" w14:textId="7D34AE40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90DC31C" w14:textId="0198CDC6" w:rsidR="00C61378" w:rsidRDefault="00C61378" w:rsidP="00007721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где: </w:t>
      </w:r>
    </w:p>
    <w:p w14:paraId="06B457FB" w14:textId="25B9EFD9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 xml:space="preserve">n - количество объектов обеспечивающей и (или) сопутствующей инфраструктуры, </w:t>
      </w:r>
      <w:r w:rsidR="00127548">
        <w:rPr>
          <w:sz w:val="24"/>
          <w:szCs w:val="24"/>
        </w:rPr>
        <w:br/>
      </w:r>
      <w:r w:rsidRPr="00C61378">
        <w:rPr>
          <w:sz w:val="24"/>
          <w:szCs w:val="24"/>
        </w:rPr>
        <w:t xml:space="preserve">в отношении которых осуществляется создание; </w:t>
      </w:r>
    </w:p>
    <w:p w14:paraId="4F9FFF71" w14:textId="77777777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>T</w:t>
      </w:r>
      <w:r w:rsidRPr="00007721">
        <w:rPr>
          <w:sz w:val="24"/>
          <w:szCs w:val="24"/>
          <w:vertAlign w:val="subscript"/>
        </w:rPr>
        <w:t>0</w:t>
      </w:r>
      <w:r w:rsidRPr="00C61378">
        <w:rPr>
          <w:sz w:val="24"/>
          <w:szCs w:val="24"/>
        </w:rPr>
        <w:t xml:space="preserve"> - первый период (месяц и год), в котором понесены затраты на создание объектов инфраструктуры; </w:t>
      </w:r>
    </w:p>
    <w:p w14:paraId="481761ED" w14:textId="77777777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>T</w:t>
      </w:r>
      <w:r w:rsidRPr="00007721">
        <w:rPr>
          <w:sz w:val="24"/>
          <w:szCs w:val="24"/>
          <w:vertAlign w:val="subscript"/>
        </w:rPr>
        <w:t>i</w:t>
      </w:r>
      <w:r w:rsidRPr="00C61378">
        <w:rPr>
          <w:sz w:val="24"/>
          <w:szCs w:val="24"/>
        </w:rPr>
        <w:t xml:space="preserve"> - момент ввода в эксплуатацию объекта инфраструктуры, если проектом предусмотрено создание этого объекта, или момент регистрации всех имущественных прав, возникших в рамках реализации проекта (если применимо); </w:t>
      </w:r>
    </w:p>
    <w:p w14:paraId="44148CB3" w14:textId="77777777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 xml:space="preserve">S1 - сумма затрат на проведение всех необходимых строительных, монтажных, пусконаладочных работ в целях создания p-го объекта инфраструктуры; </w:t>
      </w:r>
    </w:p>
    <w:p w14:paraId="6366936E" w14:textId="77777777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>t</w:t>
      </w:r>
      <w:r w:rsidRPr="00007721">
        <w:rPr>
          <w:sz w:val="24"/>
          <w:szCs w:val="24"/>
          <w:vertAlign w:val="subscript"/>
        </w:rPr>
        <w:t>0</w:t>
      </w:r>
      <w:r w:rsidRPr="00C61378">
        <w:rPr>
          <w:sz w:val="24"/>
          <w:szCs w:val="24"/>
        </w:rPr>
        <w:t xml:space="preserve"> - момент начала (месяц и год) финансирования по кредитам и займам, облигационным займам, привлеченным на создание объекта инфраструктуры; </w:t>
      </w:r>
    </w:p>
    <w:p w14:paraId="7132CC15" w14:textId="77777777" w:rsidR="00C61378" w:rsidRP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 xml:space="preserve">S2 - сумма всех затрат в соответствии с договорами подключения (технологического присоединения), примыкания к объектам инфраструктуры; </w:t>
      </w:r>
    </w:p>
    <w:p w14:paraId="44CC3BC3" w14:textId="246B7A2F" w:rsidR="00C61378" w:rsidRDefault="00C61378" w:rsidP="00C61378">
      <w:pPr>
        <w:ind w:firstLine="540"/>
        <w:jc w:val="both"/>
        <w:rPr>
          <w:sz w:val="24"/>
          <w:szCs w:val="24"/>
        </w:rPr>
      </w:pPr>
      <w:r w:rsidRPr="00C61378">
        <w:rPr>
          <w:sz w:val="24"/>
          <w:szCs w:val="24"/>
        </w:rPr>
        <w:t xml:space="preserve">F1 - сумма всех затрат на уплату процентов по кредитам и займам, привлеченным для создания p-го объекта инфраструктуры в размере двух третьих ключевой ставки Центрального банка Российской Федерации, действующей на момент уплаты процентов; </w:t>
      </w:r>
    </w:p>
    <w:p w14:paraId="4A3B163F" w14:textId="4F6E11C2" w:rsidR="00126C6B" w:rsidRDefault="00126C6B" w:rsidP="00043D65">
      <w:pPr>
        <w:ind w:firstLine="540"/>
        <w:jc w:val="both"/>
        <w:rPr>
          <w:sz w:val="24"/>
          <w:szCs w:val="24"/>
        </w:rPr>
      </w:pPr>
      <w:r w:rsidRPr="00126C6B">
        <w:rPr>
          <w:sz w:val="24"/>
          <w:szCs w:val="24"/>
        </w:rPr>
        <w:t>F2 - сумма всех затрат на уплату купонного дохода по облигационным займам, привлеченным для создания p-го объекта инфраструктуры, в размере 70 процентов суммы фактически понесенных и документально подтвержденных затрат организации, реализующей проект, на выплату купонного дохода по облигациям. При этом размер субсидии не может превышать величину, определенную исходя из 70 процентов базового индика</w:t>
      </w:r>
      <w:r>
        <w:rPr>
          <w:sz w:val="24"/>
          <w:szCs w:val="24"/>
        </w:rPr>
        <w:t>тора</w:t>
      </w:r>
      <w:r w:rsidRPr="00126C6B">
        <w:rPr>
          <w:sz w:val="24"/>
          <w:szCs w:val="24"/>
        </w:rPr>
        <w:t xml:space="preserve">, определяемого в соответствии с Правилами расчета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</w:t>
      </w:r>
      <w:r w:rsidR="00043D65">
        <w:rPr>
          <w:sz w:val="24"/>
          <w:szCs w:val="24"/>
        </w:rPr>
        <w:br/>
      </w:r>
      <w:r w:rsidRPr="00126C6B">
        <w:rPr>
          <w:sz w:val="24"/>
          <w:szCs w:val="24"/>
        </w:rPr>
        <w:t>от сроков кредитования</w:t>
      </w:r>
      <w:r>
        <w:rPr>
          <w:sz w:val="24"/>
          <w:szCs w:val="24"/>
        </w:rPr>
        <w:t xml:space="preserve">, </w:t>
      </w:r>
      <w:r w:rsidRPr="00126C6B">
        <w:rPr>
          <w:sz w:val="24"/>
          <w:szCs w:val="24"/>
        </w:rPr>
        <w:t xml:space="preserve">а также определения предельного уровня конечной ставки кредитования, при превышении которого субсидирование процентной ставки </w:t>
      </w:r>
      <w:r w:rsidR="008152E3">
        <w:rPr>
          <w:sz w:val="24"/>
          <w:szCs w:val="24"/>
        </w:rPr>
        <w:br/>
      </w:r>
      <w:r w:rsidRPr="00126C6B">
        <w:rPr>
          <w:sz w:val="24"/>
          <w:szCs w:val="24"/>
        </w:rPr>
        <w:t>не осуществляется, утвержденными постановлением Правительства Российской Федерации от 20</w:t>
      </w:r>
      <w:r>
        <w:rPr>
          <w:sz w:val="24"/>
          <w:szCs w:val="24"/>
        </w:rPr>
        <w:t xml:space="preserve">.07.2016 № </w:t>
      </w:r>
      <w:r w:rsidRPr="00126C6B">
        <w:rPr>
          <w:sz w:val="24"/>
          <w:szCs w:val="24"/>
        </w:rPr>
        <w:t>702</w:t>
      </w:r>
      <w:r>
        <w:rPr>
          <w:sz w:val="24"/>
          <w:szCs w:val="24"/>
        </w:rPr>
        <w:t xml:space="preserve"> «</w:t>
      </w:r>
      <w:r w:rsidRPr="00126C6B">
        <w:rPr>
          <w:sz w:val="24"/>
          <w:szCs w:val="24"/>
        </w:rPr>
        <w:t xml:space="preserve">О применении базовых индикаторов при расчете параметров субсидирования процентной ставки за счет средств федерального бюджета </w:t>
      </w:r>
      <w:r w:rsidR="00B2571C">
        <w:rPr>
          <w:sz w:val="24"/>
          <w:szCs w:val="24"/>
        </w:rPr>
        <w:br/>
      </w:r>
      <w:r w:rsidRPr="00126C6B">
        <w:rPr>
          <w:sz w:val="24"/>
          <w:szCs w:val="24"/>
        </w:rPr>
        <w:t>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процентной ставки не осуществляется</w:t>
      </w:r>
      <w:r>
        <w:rPr>
          <w:sz w:val="24"/>
          <w:szCs w:val="24"/>
        </w:rPr>
        <w:t xml:space="preserve">». </w:t>
      </w:r>
    </w:p>
    <w:p w14:paraId="5976792B" w14:textId="5EABAE96" w:rsidR="00126C6B" w:rsidRDefault="00043D65" w:rsidP="00C6137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6C6B">
        <w:rPr>
          <w:sz w:val="24"/>
          <w:szCs w:val="24"/>
        </w:rPr>
        <w:t xml:space="preserve">. </w:t>
      </w:r>
      <w:r w:rsidR="00126C6B" w:rsidRPr="00126C6B">
        <w:rPr>
          <w:sz w:val="24"/>
          <w:szCs w:val="24"/>
        </w:rPr>
        <w:t>Предельный объем затрат на уплату процентов на инвестиционной стадии (C</w:t>
      </w:r>
      <w:r w:rsidR="00126C6B" w:rsidRPr="00127548">
        <w:rPr>
          <w:sz w:val="24"/>
          <w:szCs w:val="24"/>
          <w:vertAlign w:val="subscript"/>
        </w:rPr>
        <w:t>ис</w:t>
      </w:r>
      <w:r w:rsidR="00126C6B" w:rsidRPr="00126C6B">
        <w:rPr>
          <w:sz w:val="24"/>
          <w:szCs w:val="24"/>
        </w:rPr>
        <w:t>) определяется по формуле:</w:t>
      </w:r>
    </w:p>
    <w:p w14:paraId="27A17111" w14:textId="777B56B0" w:rsidR="00126C6B" w:rsidRDefault="00126C6B" w:rsidP="00C61378">
      <w:pPr>
        <w:ind w:firstLine="540"/>
        <w:jc w:val="both"/>
        <w:rPr>
          <w:sz w:val="24"/>
          <w:szCs w:val="24"/>
        </w:rPr>
      </w:pPr>
    </w:p>
    <w:p w14:paraId="3B0F2E08" w14:textId="3AF50A3B" w:rsidR="00126C6B" w:rsidRDefault="00126C6B" w:rsidP="00126C6B">
      <w:pPr>
        <w:pStyle w:val="ConsPlusNormal"/>
        <w:jc w:val="center"/>
      </w:pPr>
      <w:r>
        <w:rPr>
          <w:noProof/>
          <w:position w:val="-35"/>
        </w:rPr>
        <w:lastRenderedPageBreak/>
        <w:drawing>
          <wp:inline distT="0" distB="0" distL="0" distR="0" wp14:anchorId="59AF7458" wp14:editId="106983E1">
            <wp:extent cx="2609850" cy="609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9A302" w14:textId="65965BD0" w:rsidR="00126C6B" w:rsidRDefault="00126C6B" w:rsidP="00C61378">
      <w:pPr>
        <w:ind w:firstLine="540"/>
        <w:jc w:val="both"/>
        <w:rPr>
          <w:sz w:val="24"/>
          <w:szCs w:val="24"/>
        </w:rPr>
      </w:pPr>
    </w:p>
    <w:p w14:paraId="544D275C" w14:textId="1585EC14" w:rsidR="00126C6B" w:rsidRDefault="00126C6B" w:rsidP="00007721">
      <w:pPr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14:paraId="2E0BD54E" w14:textId="475F151E" w:rsidR="00126C6B" w:rsidRPr="00007721" w:rsidRDefault="00126C6B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 xml:space="preserve">n - количество объектов недвижимого имущества и (или) объектов движимого </w:t>
      </w:r>
      <w:r w:rsidR="00127548">
        <w:rPr>
          <w:rFonts w:ascii="Times New Roman" w:hAnsi="Times New Roman" w:cs="Times New Roman"/>
          <w:sz w:val="24"/>
          <w:szCs w:val="24"/>
        </w:rPr>
        <w:br/>
      </w:r>
      <w:r w:rsidRPr="00007721">
        <w:rPr>
          <w:rFonts w:ascii="Times New Roman" w:hAnsi="Times New Roman" w:cs="Times New Roman"/>
          <w:sz w:val="24"/>
          <w:szCs w:val="24"/>
        </w:rPr>
        <w:t>и недвижимого имущества, связанных между собой, и (или) результатов интеллектуальной деятельности и (или) приравненных к ним средств индивидуализации;</w:t>
      </w:r>
    </w:p>
    <w:p w14:paraId="1702E542" w14:textId="77777777" w:rsidR="00126C6B" w:rsidRPr="00007721" w:rsidRDefault="00126C6B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t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07721">
        <w:rPr>
          <w:rFonts w:ascii="Times New Roman" w:hAnsi="Times New Roman" w:cs="Times New Roman"/>
          <w:sz w:val="24"/>
          <w:szCs w:val="24"/>
        </w:rPr>
        <w:t xml:space="preserve"> - момент начала (месяц и год) финансирования по кредитам и займам, облигационным займам, привлеченным на создание объектов недвижимого имущества и (или) комплекса объектов движимого и недвижимого имущества, связанных между собой, и (или) результатов интеллектуальной деятельности и (или) приравненных к ним средств индивидуализации;</w:t>
      </w:r>
    </w:p>
    <w:p w14:paraId="6521D93C" w14:textId="3D2BDC6F" w:rsidR="00126C6B" w:rsidRPr="00007721" w:rsidRDefault="00126C6B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T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007721">
        <w:rPr>
          <w:rFonts w:ascii="Times New Roman" w:hAnsi="Times New Roman" w:cs="Times New Roman"/>
          <w:sz w:val="24"/>
          <w:szCs w:val="24"/>
        </w:rPr>
        <w:t xml:space="preserve"> - момент ввода в эксплуатацию объектов недвижимого имущества и (или) комплекса объектов движимого и недвижимого имущества, связанных между собой, если инвестиционный проект предусматривает создание (строительство) либо реконструкцию объектов недвижимого имущества и (или) комплекса объектов движимого и недвижимого имущества, и (или) момент приемки модернизированных объектов недвижимого имущества и (или) комплекса объектов движимого </w:t>
      </w:r>
      <w:r w:rsidR="00ED0276">
        <w:rPr>
          <w:rFonts w:ascii="Times New Roman" w:hAnsi="Times New Roman" w:cs="Times New Roman"/>
          <w:sz w:val="24"/>
          <w:szCs w:val="24"/>
        </w:rPr>
        <w:br/>
      </w:r>
      <w:r w:rsidRPr="00007721">
        <w:rPr>
          <w:rFonts w:ascii="Times New Roman" w:hAnsi="Times New Roman" w:cs="Times New Roman"/>
          <w:sz w:val="24"/>
          <w:szCs w:val="24"/>
        </w:rPr>
        <w:t>и недвижимого имущества, и (или) момент государственной регистрации результатов интеллектуальной деятельности и (или) приравненных к ним средств индивидуализации, и (или) момент создания результатов интеллектуальной деятельности и (или) приравненных к ним средств индивидуализации, если в соответствии с гражданским законодательством государственная регистрация результатов интеллектуальной деятельности и (или) приравненных к ним средств индивидуализации не требуется;</w:t>
      </w:r>
    </w:p>
    <w:p w14:paraId="0C6B0AF2" w14:textId="19CBDEB7" w:rsidR="00ED0276" w:rsidRDefault="00ED0276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 xml:space="preserve">F1 - сумма всех затрат на уплату процентов по кредитам и займам, привлеченным для создания p-го объекта недвижимого имущества и (или) объекта движимого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007721">
        <w:rPr>
          <w:rFonts w:ascii="Times New Roman" w:hAnsi="Times New Roman" w:cs="Times New Roman"/>
          <w:sz w:val="24"/>
          <w:szCs w:val="24"/>
        </w:rPr>
        <w:t>и недвижимого имущества, связанных между собой, и (или) результатов интеллектуальной деятельности и (или) приравненных к ним средств индивидуализации в размере двух третьих ключевой ставки Центрального банка Российской Федерации, действующей на момент уплаты процентов;</w:t>
      </w:r>
    </w:p>
    <w:p w14:paraId="2945E969" w14:textId="77051A38" w:rsidR="00ED0276" w:rsidRPr="00007721" w:rsidRDefault="00ED0276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32"/>
          <w:szCs w:val="24"/>
        </w:rPr>
      </w:pPr>
      <w:r w:rsidRPr="00007721">
        <w:rPr>
          <w:rFonts w:ascii="Times New Roman" w:hAnsi="Times New Roman" w:cs="Times New Roman"/>
          <w:sz w:val="24"/>
        </w:rPr>
        <w:t xml:space="preserve">F2 - сумма всех затрат на уплату купонного дохода по облигационным займам, привлеченным для создания p-го объекта недвижимого имущества и (или) объекта движимого и недвижимого имущества, связанных между собой, и (или) результатов интеллектуальной деятельности и (или) приравненных к ним средств индивидуализации в размере 70 процентов суммы фактически понесенных и документально подтвержденных затрат организации, реализующей проект, на выплату купонного дохода по облигациям. При этом размер субсидии не может превышать величину, определенную исходя из 70 процентов базового индикатора, определяемого </w:t>
      </w:r>
      <w:r>
        <w:rPr>
          <w:rFonts w:ascii="Times New Roman" w:hAnsi="Times New Roman" w:cs="Times New Roman"/>
          <w:sz w:val="24"/>
        </w:rPr>
        <w:br/>
      </w:r>
      <w:r w:rsidRPr="00007721">
        <w:rPr>
          <w:rFonts w:ascii="Times New Roman" w:hAnsi="Times New Roman" w:cs="Times New Roman"/>
          <w:sz w:val="24"/>
        </w:rPr>
        <w:t>в соответствии с Правилами расчета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определения предельного уровня конечной ставки кредитования, при превышении которого субсидирование процентной ставки не осуществляется, утвержденными постановлением Правительства Российской Федерации от 20</w:t>
      </w:r>
      <w:r>
        <w:rPr>
          <w:rFonts w:ascii="Times New Roman" w:hAnsi="Times New Roman" w:cs="Times New Roman"/>
          <w:sz w:val="24"/>
        </w:rPr>
        <w:t>.07.2016</w:t>
      </w:r>
      <w:r w:rsidRPr="00ED02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>№</w:t>
      </w:r>
      <w:r w:rsidRPr="00ED0276">
        <w:rPr>
          <w:rFonts w:ascii="Times New Roman" w:hAnsi="Times New Roman" w:cs="Times New Roman"/>
          <w:sz w:val="24"/>
        </w:rPr>
        <w:t xml:space="preserve"> 702 </w:t>
      </w:r>
      <w:r>
        <w:rPr>
          <w:rFonts w:ascii="Times New Roman" w:hAnsi="Times New Roman" w:cs="Times New Roman"/>
          <w:sz w:val="24"/>
        </w:rPr>
        <w:t>«</w:t>
      </w:r>
      <w:r w:rsidRPr="00007721">
        <w:rPr>
          <w:rFonts w:ascii="Times New Roman" w:hAnsi="Times New Roman" w:cs="Times New Roman"/>
          <w:sz w:val="24"/>
        </w:rPr>
        <w:t>О применении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</w:t>
      </w:r>
      <w:r w:rsidRPr="00ED0276">
        <w:rPr>
          <w:rFonts w:ascii="Times New Roman" w:hAnsi="Times New Roman" w:cs="Times New Roman"/>
          <w:sz w:val="24"/>
        </w:rPr>
        <w:t>ентной ставки не осуществляется</w:t>
      </w:r>
      <w:r>
        <w:rPr>
          <w:rFonts w:ascii="Times New Roman" w:hAnsi="Times New Roman" w:cs="Times New Roman"/>
          <w:sz w:val="24"/>
        </w:rPr>
        <w:t>»</w:t>
      </w:r>
      <w:r w:rsidRPr="00007721">
        <w:rPr>
          <w:rFonts w:ascii="Times New Roman" w:hAnsi="Times New Roman" w:cs="Times New Roman"/>
          <w:sz w:val="24"/>
        </w:rPr>
        <w:t>.</w:t>
      </w:r>
    </w:p>
    <w:p w14:paraId="14D158C2" w14:textId="054B31F0" w:rsidR="008152E3" w:rsidRDefault="00DA059B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152E3" w:rsidRPr="00007721">
        <w:rPr>
          <w:rFonts w:ascii="Times New Roman" w:hAnsi="Times New Roman" w:cs="Times New Roman"/>
          <w:sz w:val="24"/>
          <w:szCs w:val="24"/>
        </w:rPr>
        <w:t>. Предельный объем затрат на демонтаж объектов, расположенных на территориях военных городков (в части жилищного строительства) (C</w:t>
      </w:r>
      <w:r w:rsidR="008152E3" w:rsidRPr="00007721">
        <w:rPr>
          <w:rFonts w:ascii="Times New Roman" w:hAnsi="Times New Roman" w:cs="Times New Roman"/>
          <w:sz w:val="24"/>
          <w:szCs w:val="24"/>
          <w:vertAlign w:val="subscript"/>
        </w:rPr>
        <w:t>дем</w:t>
      </w:r>
      <w:r w:rsidR="008152E3" w:rsidRPr="00007721"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p w14:paraId="24920530" w14:textId="30C76E13" w:rsidR="008152E3" w:rsidRDefault="008152E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F457A" w14:textId="5C6B1158" w:rsidR="008152E3" w:rsidRPr="00007721" w:rsidRDefault="008152E3" w:rsidP="00007721">
      <w:pPr>
        <w:pStyle w:val="ConsPlusNormal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position w:val="-14"/>
        </w:rPr>
        <w:drawing>
          <wp:inline distT="0" distB="0" distL="0" distR="0" wp14:anchorId="41191902" wp14:editId="1EB7379E">
            <wp:extent cx="1504950" cy="333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6C2C0" w14:textId="7604D58F" w:rsidR="008152E3" w:rsidRDefault="008152E3" w:rsidP="008152E3">
      <w:pPr>
        <w:pStyle w:val="ConsPlusNormal"/>
        <w:jc w:val="both"/>
      </w:pPr>
    </w:p>
    <w:p w14:paraId="6402A3C3" w14:textId="398D35FC" w:rsidR="008152E3" w:rsidRPr="00007721" w:rsidRDefault="008152E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007721">
        <w:rPr>
          <w:rFonts w:ascii="Times New Roman" w:hAnsi="Times New Roman" w:cs="Times New Roman"/>
          <w:sz w:val="24"/>
        </w:rPr>
        <w:t>где:</w:t>
      </w:r>
    </w:p>
    <w:p w14:paraId="54516913" w14:textId="7C7E5A1B" w:rsidR="008152E3" w:rsidRPr="00007721" w:rsidRDefault="008152E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007721">
        <w:rPr>
          <w:rFonts w:ascii="Times New Roman" w:hAnsi="Times New Roman" w:cs="Times New Roman"/>
          <w:sz w:val="24"/>
        </w:rPr>
        <w:t>n - количество объектов жилищного строительства, в отношении которых осуществляется демонтаж;</w:t>
      </w:r>
    </w:p>
    <w:p w14:paraId="5238D3B2" w14:textId="5BD4BB9F" w:rsidR="008152E3" w:rsidRDefault="008152E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</w:rPr>
      </w:pPr>
      <w:r w:rsidRPr="00007721">
        <w:rPr>
          <w:rFonts w:ascii="Times New Roman" w:hAnsi="Times New Roman" w:cs="Times New Roman"/>
          <w:sz w:val="24"/>
        </w:rPr>
        <w:t>S1 - сумма затрат на проведение всех необходимых работ в целях демонтажа p-го объекта инфраструктуры (включая работы, связанные с подготовкой постройки к сносу, демонтаж конструкций, снос сооружений, погрузку и выгрузку строительного мусора, аренду необходимого оборудования).</w:t>
      </w:r>
    </w:p>
    <w:p w14:paraId="4BA05001" w14:textId="02355227" w:rsidR="00DA059B" w:rsidRDefault="00DA059B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F0213" w:rsidRPr="00127548">
        <w:rPr>
          <w:rFonts w:ascii="Times New Roman" w:hAnsi="Times New Roman" w:cs="Times New Roman"/>
          <w:sz w:val="24"/>
          <w:szCs w:val="24"/>
        </w:rPr>
        <w:t xml:space="preserve">. Объем государственной поддержки из бюджета Санкт-Петербурга в целом </w:t>
      </w:r>
      <w:r w:rsidR="00CF0213" w:rsidRPr="00127548">
        <w:rPr>
          <w:rFonts w:ascii="Times New Roman" w:hAnsi="Times New Roman" w:cs="Times New Roman"/>
          <w:sz w:val="24"/>
          <w:szCs w:val="24"/>
        </w:rPr>
        <w:br/>
        <w:t xml:space="preserve">за период не может превышать сумму налога на прибыль организаций в части, подлежащей зачислению в бюджет Санкт-Петербурга, налога на имущество организаций и земельного налога, исчисленных Получателем субсидии для уплаты в бюджет </w:t>
      </w:r>
      <w:r w:rsidR="00CF0213" w:rsidRPr="00127548">
        <w:rPr>
          <w:rFonts w:ascii="Times New Roman" w:hAnsi="Times New Roman" w:cs="Times New Roman"/>
          <w:sz w:val="24"/>
          <w:szCs w:val="24"/>
        </w:rPr>
        <w:br/>
        <w:t>Санкт-Петербурга в связи с реализацией инвестиционного проекта с начала предоставления субсидии до последнего периода.</w:t>
      </w:r>
    </w:p>
    <w:p w14:paraId="57B00A19" w14:textId="51A8E230" w:rsidR="00CF0213" w:rsidRPr="00127548" w:rsidRDefault="00CF0213" w:rsidP="00007721">
      <w:pPr>
        <w:pStyle w:val="ConsPlusNormal"/>
        <w:ind w:left="284" w:firstLine="567"/>
        <w:jc w:val="both"/>
        <w:rPr>
          <w:rFonts w:ascii="Times New Roman" w:hAnsi="Times New Roman" w:cs="Times New Roman"/>
        </w:rPr>
      </w:pPr>
      <w:r w:rsidRPr="00127548">
        <w:rPr>
          <w:rFonts w:ascii="Times New Roman" w:hAnsi="Times New Roman" w:cs="Times New Roman"/>
          <w:sz w:val="24"/>
          <w:szCs w:val="24"/>
        </w:rPr>
        <w:t xml:space="preserve">7. Предельный срок, в течение которого возмещаются затраты </w:t>
      </w:r>
      <w:r w:rsidR="00391637" w:rsidRPr="00127548">
        <w:rPr>
          <w:rFonts w:ascii="Times New Roman" w:hAnsi="Times New Roman" w:cs="Times New Roman"/>
          <w:sz w:val="24"/>
          <w:szCs w:val="24"/>
        </w:rPr>
        <w:t xml:space="preserve">на создание (строительство) либо реконструкцию и (или) модернизацию </w:t>
      </w:r>
      <w:r w:rsidRPr="00127548">
        <w:rPr>
          <w:rFonts w:ascii="Times New Roman" w:hAnsi="Times New Roman" w:cs="Times New Roman"/>
          <w:sz w:val="24"/>
          <w:szCs w:val="24"/>
        </w:rPr>
        <w:t xml:space="preserve">объектов инфраструктуры, затраты на уплату процентов для объектов обеспечивающей инфраструктуры, затраты на уплату процентов на инвестиционной стадии: </w:t>
      </w:r>
    </w:p>
    <w:p w14:paraId="443CB613" w14:textId="01D3C644" w:rsidR="00CF0213" w:rsidRPr="00007721" w:rsidRDefault="00CF021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5 лет - в соответствии с</w:t>
      </w:r>
      <w:r w:rsidR="00CD78DB">
        <w:rPr>
          <w:rFonts w:ascii="Times New Roman" w:hAnsi="Times New Roman" w:cs="Times New Roman"/>
          <w:sz w:val="24"/>
          <w:szCs w:val="24"/>
        </w:rPr>
        <w:t xml:space="preserve"> пунктом 1 части 6 статьи 15</w:t>
      </w:r>
      <w:r w:rsidRPr="00007721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14:paraId="6821D742" w14:textId="1BC16AF9" w:rsidR="00CF0213" w:rsidRPr="00391637" w:rsidRDefault="00CF021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 xml:space="preserve">6 лет - в соответствии с </w:t>
      </w:r>
      <w:r w:rsidR="00CD78DB">
        <w:rPr>
          <w:rFonts w:ascii="Times New Roman" w:hAnsi="Times New Roman" w:cs="Times New Roman"/>
          <w:sz w:val="24"/>
          <w:szCs w:val="24"/>
        </w:rPr>
        <w:t>пунктом 1 части 7 статьи 15</w:t>
      </w:r>
      <w:r w:rsidR="00CD78DB" w:rsidRPr="00007721">
        <w:rPr>
          <w:rFonts w:ascii="Times New Roman" w:hAnsi="Times New Roman" w:cs="Times New Roman"/>
          <w:sz w:val="24"/>
          <w:szCs w:val="24"/>
        </w:rPr>
        <w:t xml:space="preserve"> </w:t>
      </w:r>
      <w:r w:rsidRPr="00007721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14:paraId="200A16A5" w14:textId="56CC498C" w:rsidR="00391637" w:rsidRPr="00007721" w:rsidRDefault="00CF021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637">
        <w:rPr>
          <w:rFonts w:ascii="Times New Roman" w:hAnsi="Times New Roman" w:cs="Times New Roman"/>
          <w:sz w:val="24"/>
          <w:szCs w:val="24"/>
        </w:rPr>
        <w:t xml:space="preserve">7.1. </w:t>
      </w:r>
      <w:r w:rsidR="00391637" w:rsidRPr="00007721">
        <w:rPr>
          <w:rFonts w:ascii="Times New Roman" w:hAnsi="Times New Roman" w:cs="Times New Roman"/>
          <w:sz w:val="24"/>
          <w:szCs w:val="24"/>
        </w:rPr>
        <w:t xml:space="preserve">Предельный срок, в течение которого возмещаются затраты на </w:t>
      </w:r>
      <w:r w:rsidR="00391637" w:rsidRPr="00A35CAA">
        <w:rPr>
          <w:rFonts w:ascii="Times New Roman" w:hAnsi="Times New Roman" w:cs="Times New Roman"/>
          <w:sz w:val="24"/>
          <w:szCs w:val="24"/>
        </w:rPr>
        <w:t>создание (строительство) либо реконструкцию и (или) модернизацию</w:t>
      </w:r>
      <w:r w:rsidR="00391637" w:rsidRPr="00391637">
        <w:rPr>
          <w:rFonts w:ascii="Times New Roman" w:hAnsi="Times New Roman" w:cs="Times New Roman"/>
          <w:sz w:val="24"/>
          <w:szCs w:val="24"/>
        </w:rPr>
        <w:t xml:space="preserve"> </w:t>
      </w:r>
      <w:r w:rsidR="00391637" w:rsidRPr="00007721">
        <w:rPr>
          <w:rFonts w:ascii="Times New Roman" w:hAnsi="Times New Roman" w:cs="Times New Roman"/>
          <w:sz w:val="24"/>
          <w:szCs w:val="24"/>
        </w:rPr>
        <w:t>объектов инфраструктуры, затраты на уплату процентов для объектов сопутствующей инфраструктуры и затраты на демонтаж объектов, расположенных на территориях военных городков (в ча</w:t>
      </w:r>
      <w:r w:rsidR="00391637" w:rsidRPr="00391637">
        <w:rPr>
          <w:rFonts w:ascii="Times New Roman" w:hAnsi="Times New Roman" w:cs="Times New Roman"/>
          <w:sz w:val="24"/>
          <w:szCs w:val="24"/>
        </w:rPr>
        <w:t>сти жилищного строительства)</w:t>
      </w:r>
      <w:r w:rsidR="00391637" w:rsidRPr="00007721">
        <w:rPr>
          <w:rFonts w:ascii="Times New Roman" w:hAnsi="Times New Roman" w:cs="Times New Roman"/>
          <w:sz w:val="24"/>
          <w:szCs w:val="24"/>
        </w:rPr>
        <w:t>:</w:t>
      </w:r>
    </w:p>
    <w:p w14:paraId="3E1380EC" w14:textId="77F9078F" w:rsidR="00391637" w:rsidRPr="00007721" w:rsidRDefault="00391637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10 лет - в соответствии с</w:t>
      </w:r>
      <w:r w:rsidR="00CD78DB">
        <w:rPr>
          <w:rFonts w:ascii="Times New Roman" w:hAnsi="Times New Roman" w:cs="Times New Roman"/>
          <w:sz w:val="24"/>
          <w:szCs w:val="24"/>
        </w:rPr>
        <w:t xml:space="preserve"> пунктом 2 части 6 статьи 15</w:t>
      </w:r>
      <w:r w:rsidRPr="00007721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14:paraId="0D45B46E" w14:textId="3405C425" w:rsidR="00391637" w:rsidRPr="00391637" w:rsidRDefault="00391637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11 лет - в соответствии с</w:t>
      </w:r>
      <w:r w:rsidR="00CD78DB">
        <w:rPr>
          <w:rFonts w:ascii="Times New Roman" w:hAnsi="Times New Roman" w:cs="Times New Roman"/>
          <w:sz w:val="24"/>
          <w:szCs w:val="24"/>
        </w:rPr>
        <w:t xml:space="preserve"> пунктом 2 части 7 статьи 15 </w:t>
      </w:r>
      <w:r w:rsidRPr="00007721">
        <w:rPr>
          <w:rFonts w:ascii="Times New Roman" w:hAnsi="Times New Roman" w:cs="Times New Roman"/>
          <w:sz w:val="24"/>
          <w:szCs w:val="24"/>
        </w:rPr>
        <w:t>Федерального закона.</w:t>
      </w:r>
    </w:p>
    <w:p w14:paraId="052AD2EF" w14:textId="0FA135C4" w:rsidR="00391637" w:rsidRDefault="00391637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1637">
        <w:rPr>
          <w:rFonts w:ascii="Times New Roman" w:hAnsi="Times New Roman" w:cs="Times New Roman"/>
          <w:sz w:val="24"/>
          <w:szCs w:val="24"/>
        </w:rPr>
        <w:t xml:space="preserve">8. </w:t>
      </w:r>
      <w:r w:rsidRPr="00007721">
        <w:rPr>
          <w:rFonts w:ascii="Times New Roman" w:hAnsi="Times New Roman" w:cs="Times New Roman"/>
          <w:sz w:val="24"/>
          <w:szCs w:val="24"/>
        </w:rPr>
        <w:t>Суммарный объе</w:t>
      </w:r>
      <w:r>
        <w:rPr>
          <w:rFonts w:ascii="Times New Roman" w:hAnsi="Times New Roman" w:cs="Times New Roman"/>
          <w:sz w:val="24"/>
          <w:szCs w:val="24"/>
        </w:rPr>
        <w:t>м государственной поддержки из</w:t>
      </w:r>
      <w:r w:rsidRPr="00007721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007721">
        <w:rPr>
          <w:rFonts w:ascii="Times New Roman" w:hAnsi="Times New Roman" w:cs="Times New Roman"/>
          <w:sz w:val="24"/>
          <w:szCs w:val="24"/>
        </w:rPr>
        <w:t xml:space="preserve"> </w:t>
      </w:r>
      <w:r w:rsidRPr="00391637">
        <w:rPr>
          <w:rFonts w:ascii="Times New Roman" w:hAnsi="Times New Roman" w:cs="Times New Roman"/>
          <w:sz w:val="24"/>
          <w:szCs w:val="24"/>
        </w:rPr>
        <w:t>за календарный год на реализацию инвестиционного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не может превышать суммы</w:t>
      </w:r>
      <w:r w:rsidRPr="00391637">
        <w:rPr>
          <w:rFonts w:ascii="Times New Roman" w:hAnsi="Times New Roman" w:cs="Times New Roman"/>
          <w:sz w:val="24"/>
          <w:szCs w:val="24"/>
        </w:rPr>
        <w:t xml:space="preserve"> </w:t>
      </w:r>
      <w:r w:rsidRPr="00A35CAA">
        <w:rPr>
          <w:rFonts w:ascii="Times New Roman" w:hAnsi="Times New Roman" w:cs="Times New Roman"/>
          <w:sz w:val="24"/>
          <w:szCs w:val="24"/>
        </w:rPr>
        <w:t>налога на прибыль организаций</w:t>
      </w:r>
      <w:r w:rsidRPr="00CF0213">
        <w:rPr>
          <w:rFonts w:ascii="Times New Roman" w:hAnsi="Times New Roman" w:cs="Times New Roman"/>
          <w:sz w:val="24"/>
          <w:szCs w:val="24"/>
        </w:rPr>
        <w:t xml:space="preserve"> в части</w:t>
      </w:r>
      <w:r>
        <w:rPr>
          <w:rFonts w:ascii="Times New Roman" w:hAnsi="Times New Roman" w:cs="Times New Roman"/>
          <w:sz w:val="24"/>
          <w:szCs w:val="24"/>
        </w:rPr>
        <w:t xml:space="preserve">, подлежащей зачислению в бюджет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налога на имущество организаций и </w:t>
      </w:r>
      <w:r w:rsidRPr="00A35CAA">
        <w:rPr>
          <w:rFonts w:ascii="Times New Roman" w:hAnsi="Times New Roman" w:cs="Times New Roman"/>
          <w:sz w:val="24"/>
          <w:szCs w:val="24"/>
        </w:rPr>
        <w:t>земельного налога,</w:t>
      </w:r>
      <w:r w:rsidRPr="00007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фактически уплаченных Получателем субсидии в бюджет Санкт-Петербурга в соответствующем году, а также </w:t>
      </w:r>
      <w:r w:rsidRPr="00007721">
        <w:rPr>
          <w:rFonts w:ascii="Times New Roman" w:hAnsi="Times New Roman" w:cs="Times New Roman"/>
          <w:sz w:val="24"/>
          <w:szCs w:val="24"/>
        </w:rPr>
        <w:t>предельного объема затрат за период на создание объектов инфраструктуры, затрат на уплату процентов, понесенных в связи с созданием объектов инфраструктуры, затрат на уплату процентов на инвестиционной стадии.</w:t>
      </w:r>
    </w:p>
    <w:p w14:paraId="33CAB307" w14:textId="350E8471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3E99">
        <w:rPr>
          <w:rFonts w:ascii="Times New Roman" w:hAnsi="Times New Roman" w:cs="Times New Roman"/>
          <w:sz w:val="24"/>
          <w:szCs w:val="24"/>
        </w:rPr>
        <w:t>9.</w:t>
      </w:r>
      <w:r w:rsidRPr="00007721">
        <w:rPr>
          <w:rFonts w:ascii="Times New Roman" w:hAnsi="Times New Roman" w:cs="Times New Roman"/>
          <w:sz w:val="24"/>
          <w:szCs w:val="24"/>
        </w:rPr>
        <w:t xml:space="preserve"> Предельный объем возмещения из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007721">
        <w:rPr>
          <w:rFonts w:ascii="Times New Roman" w:hAnsi="Times New Roman" w:cs="Times New Roman"/>
          <w:sz w:val="24"/>
          <w:szCs w:val="24"/>
        </w:rPr>
        <w:t xml:space="preserve"> за период i затрат на создание объектов инфраструктуры, затрат на уплату процентов для объектов инфраструктуры, понесенных в связи с созд</w:t>
      </w:r>
      <w:r w:rsidR="008748A1" w:rsidRPr="008748A1">
        <w:rPr>
          <w:rFonts w:ascii="Times New Roman" w:hAnsi="Times New Roman" w:cs="Times New Roman"/>
          <w:sz w:val="24"/>
          <w:szCs w:val="24"/>
        </w:rPr>
        <w:t>анием объектов инфраструктуры (</w:t>
      </w:r>
      <w:r w:rsidR="008748A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007721">
        <w:rPr>
          <w:rFonts w:ascii="Times New Roman" w:hAnsi="Times New Roman" w:cs="Times New Roman"/>
          <w:sz w:val="24"/>
          <w:szCs w:val="24"/>
        </w:rPr>
        <w:t>), определяется по формуле:</w:t>
      </w:r>
    </w:p>
    <w:p w14:paraId="0242F328" w14:textId="08FBC4E9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76F050" w14:textId="1D76A110" w:rsidR="003A3E99" w:rsidRPr="00007721" w:rsidRDefault="008748A1" w:rsidP="00007721">
      <w:pPr>
        <w:pStyle w:val="ConsPlusNormal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A3E99"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3A3E99" w:rsidRPr="00007721">
        <w:rPr>
          <w:rFonts w:ascii="Times New Roman" w:hAnsi="Times New Roman" w:cs="Times New Roman"/>
          <w:sz w:val="24"/>
          <w:szCs w:val="24"/>
        </w:rPr>
        <w:t xml:space="preserve"> = X</w:t>
      </w:r>
      <w:r w:rsidR="003A3E99"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3A3E99" w:rsidRPr="00007721">
        <w:rPr>
          <w:rFonts w:ascii="Times New Roman" w:hAnsi="Times New Roman" w:cs="Times New Roman"/>
          <w:sz w:val="24"/>
          <w:szCs w:val="24"/>
        </w:rPr>
        <w:t xml:space="preserve"> - O</w:t>
      </w:r>
      <w:r w:rsidR="003A3E99"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3A3E99" w:rsidRPr="00007721">
        <w:rPr>
          <w:rFonts w:ascii="Times New Roman" w:hAnsi="Times New Roman" w:cs="Times New Roman"/>
          <w:sz w:val="24"/>
          <w:szCs w:val="24"/>
        </w:rPr>
        <w:t xml:space="preserve"> - F</w:t>
      </w:r>
      <w:r w:rsidR="003A3E99"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="003A3E99" w:rsidRPr="00007721">
        <w:rPr>
          <w:rFonts w:ascii="Times New Roman" w:hAnsi="Times New Roman" w:cs="Times New Roman"/>
          <w:sz w:val="24"/>
          <w:szCs w:val="24"/>
        </w:rPr>
        <w:t xml:space="preserve"> - V,</w:t>
      </w:r>
    </w:p>
    <w:p w14:paraId="36EE2267" w14:textId="6B0DB65B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AA521" w14:textId="5C633854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где:</w:t>
      </w:r>
    </w:p>
    <w:p w14:paraId="758DC96A" w14:textId="0AA7C652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X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007721">
        <w:rPr>
          <w:rFonts w:ascii="Times New Roman" w:hAnsi="Times New Roman" w:cs="Times New Roman"/>
          <w:sz w:val="24"/>
          <w:szCs w:val="24"/>
        </w:rPr>
        <w:t xml:space="preserve"> - суммарный объем государственной поддержки за период i;</w:t>
      </w:r>
    </w:p>
    <w:p w14:paraId="1A595184" w14:textId="027F5874" w:rsidR="008748A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O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007721">
        <w:rPr>
          <w:rFonts w:ascii="Times New Roman" w:hAnsi="Times New Roman" w:cs="Times New Roman"/>
          <w:sz w:val="24"/>
          <w:szCs w:val="24"/>
        </w:rPr>
        <w:t xml:space="preserve"> - суммарный объем предоставленной государственной поддержки из бюджета </w:t>
      </w:r>
      <w:r w:rsidR="008748A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748A1" w:rsidRPr="008748A1">
        <w:rPr>
          <w:rFonts w:ascii="Times New Roman" w:hAnsi="Times New Roman" w:cs="Times New Roman"/>
          <w:sz w:val="24"/>
          <w:szCs w:val="24"/>
        </w:rPr>
        <w:t>на возмещение затрат по направлениям</w:t>
      </w:r>
      <w:r w:rsidR="008748A1">
        <w:rPr>
          <w:rFonts w:ascii="Times New Roman" w:hAnsi="Times New Roman" w:cs="Times New Roman"/>
          <w:sz w:val="24"/>
          <w:szCs w:val="24"/>
        </w:rPr>
        <w:t>, предусмотренным пунктом 2.1 Порядка;</w:t>
      </w:r>
    </w:p>
    <w:p w14:paraId="2AE7D11C" w14:textId="2C966C5B" w:rsidR="003A3E99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t>F</w:t>
      </w:r>
      <w:r w:rsidRPr="00007721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007721">
        <w:rPr>
          <w:rFonts w:ascii="Times New Roman" w:hAnsi="Times New Roman" w:cs="Times New Roman"/>
          <w:sz w:val="24"/>
          <w:szCs w:val="24"/>
        </w:rPr>
        <w:t xml:space="preserve"> - суммарный объем предоставленной государственной поддержки </w:t>
      </w:r>
      <w:r w:rsidR="008748A1">
        <w:rPr>
          <w:rFonts w:ascii="Times New Roman" w:hAnsi="Times New Roman" w:cs="Times New Roman"/>
          <w:sz w:val="24"/>
          <w:szCs w:val="24"/>
        </w:rPr>
        <w:br/>
      </w:r>
      <w:r w:rsidRPr="00007721">
        <w:rPr>
          <w:rFonts w:ascii="Times New Roman" w:hAnsi="Times New Roman" w:cs="Times New Roman"/>
          <w:sz w:val="24"/>
          <w:szCs w:val="24"/>
        </w:rPr>
        <w:t>из федерального бюджета на возмещение затрат</w:t>
      </w:r>
      <w:r w:rsidR="008748A1">
        <w:rPr>
          <w:rFonts w:ascii="Times New Roman" w:hAnsi="Times New Roman" w:cs="Times New Roman"/>
          <w:sz w:val="24"/>
          <w:szCs w:val="24"/>
        </w:rPr>
        <w:t>, указанных в пункте 4 Правил</w:t>
      </w:r>
      <w:r w:rsidRPr="00007721">
        <w:rPr>
          <w:rFonts w:ascii="Times New Roman" w:hAnsi="Times New Roman" w:cs="Times New Roman"/>
          <w:sz w:val="24"/>
          <w:szCs w:val="24"/>
        </w:rPr>
        <w:t>;</w:t>
      </w:r>
    </w:p>
    <w:p w14:paraId="615F1836" w14:textId="113B87AD" w:rsidR="00391637" w:rsidRPr="00007721" w:rsidRDefault="003A3E99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721">
        <w:rPr>
          <w:rFonts w:ascii="Times New Roman" w:hAnsi="Times New Roman" w:cs="Times New Roman"/>
          <w:sz w:val="24"/>
          <w:szCs w:val="24"/>
        </w:rPr>
        <w:lastRenderedPageBreak/>
        <w:t xml:space="preserve">V - иные меры государственной поддержки, предоставленные </w:t>
      </w:r>
      <w:r w:rsidR="008748A1">
        <w:rPr>
          <w:rFonts w:ascii="Times New Roman" w:hAnsi="Times New Roman" w:cs="Times New Roman"/>
          <w:sz w:val="24"/>
          <w:szCs w:val="24"/>
        </w:rPr>
        <w:t>Получателю субсидии</w:t>
      </w:r>
      <w:r w:rsidR="008748A1" w:rsidRPr="008748A1">
        <w:rPr>
          <w:rFonts w:ascii="Times New Roman" w:hAnsi="Times New Roman" w:cs="Times New Roman"/>
          <w:sz w:val="24"/>
          <w:szCs w:val="24"/>
        </w:rPr>
        <w:t xml:space="preserve"> </w:t>
      </w:r>
      <w:r w:rsidRPr="00007721">
        <w:rPr>
          <w:rFonts w:ascii="Times New Roman" w:hAnsi="Times New Roman" w:cs="Times New Roman"/>
          <w:sz w:val="24"/>
          <w:szCs w:val="24"/>
        </w:rPr>
        <w:t xml:space="preserve">по тому же </w:t>
      </w:r>
      <w:r w:rsidR="008748A1">
        <w:rPr>
          <w:rFonts w:ascii="Times New Roman" w:hAnsi="Times New Roman" w:cs="Times New Roman"/>
          <w:sz w:val="24"/>
          <w:szCs w:val="24"/>
        </w:rPr>
        <w:t xml:space="preserve">инвестиционному </w:t>
      </w:r>
      <w:r w:rsidRPr="00007721">
        <w:rPr>
          <w:rFonts w:ascii="Times New Roman" w:hAnsi="Times New Roman" w:cs="Times New Roman"/>
          <w:sz w:val="24"/>
          <w:szCs w:val="24"/>
        </w:rPr>
        <w:t>проекту, затраты в отношении которого подлежат возмещению в соответствии со</w:t>
      </w:r>
      <w:r w:rsidR="00CD78DB">
        <w:rPr>
          <w:rFonts w:ascii="Times New Roman" w:hAnsi="Times New Roman" w:cs="Times New Roman"/>
          <w:sz w:val="24"/>
          <w:szCs w:val="24"/>
        </w:rPr>
        <w:t xml:space="preserve"> статьей 15 </w:t>
      </w:r>
      <w:r w:rsidR="008748A1" w:rsidRPr="008748A1">
        <w:rPr>
          <w:rFonts w:ascii="Times New Roman" w:hAnsi="Times New Roman" w:cs="Times New Roman"/>
          <w:sz w:val="24"/>
          <w:szCs w:val="24"/>
        </w:rPr>
        <w:t xml:space="preserve">Федерального закона. </w:t>
      </w:r>
    </w:p>
    <w:p w14:paraId="0BC6399C" w14:textId="33D0B13E" w:rsidR="00391637" w:rsidRPr="00007721" w:rsidRDefault="00391637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A02371" w14:textId="682C769B" w:rsidR="00CF0213" w:rsidRPr="00007721" w:rsidRDefault="00CF0213" w:rsidP="00007721">
      <w:pPr>
        <w:pStyle w:val="ConsPlusNormal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F5F78E" w14:textId="1F26E1E6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1B4E9D4" w14:textId="047B497A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8BE9089" w14:textId="11BB88A0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2752615" w14:textId="4342EA2A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91E34BB" w14:textId="16D9E438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014FC9B" w14:textId="002B8BFF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1A66644" w14:textId="07AE1420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C46D42F" w14:textId="0446F0A3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08A3D5C" w14:textId="4260C957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618DD0F" w14:textId="52E542BE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03E5900" w14:textId="32E93702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7F011AE" w14:textId="1B4FD756" w:rsidR="000D012E" w:rsidRDefault="000D012E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104CBB7" w14:textId="100824A5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3727668" w14:textId="79352A8D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7AE5AF6" w14:textId="46E44D08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F6C188D" w14:textId="30F6C199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56DE566" w14:textId="64063339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CE8023F" w14:textId="4BAB2458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F9E2EAA" w14:textId="727122C5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94FD8DF" w14:textId="073FE637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07795AD" w14:textId="76B5E68F" w:rsidR="00DF58A7" w:rsidRDefault="00DF58A7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D43CBC9" w14:textId="77777777" w:rsidR="00C75B46" w:rsidRDefault="00C75B46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F835B8F" w14:textId="5A63E750" w:rsidR="00D6030A" w:rsidRDefault="00D6030A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5ADD30F" w14:textId="3886CEFA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6BF0F35" w14:textId="0AB73B8D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27434CA" w14:textId="2F19F570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1E98B2E" w14:textId="478D0DBF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9552E68" w14:textId="23E21357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30CB5FD" w14:textId="09AE8C65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84CBE3C" w14:textId="032AB87A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8F3C809" w14:textId="5B4DBF16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0A89A37" w14:textId="6F31070B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6E833BF" w14:textId="5515FEE0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7DFC512" w14:textId="6E981A61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C38E915" w14:textId="0E52AF90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525CE21" w14:textId="66617EE9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54E8FF4" w14:textId="71F55F46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D550640" w14:textId="71DDAEF9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08E6BAF" w14:textId="52C601B3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13C03CD" w14:textId="466A85CC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7F9BB108" w14:textId="12E37C84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3C2C8A20" w14:textId="13BBD3FB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7BFFC4F" w14:textId="0B3F180D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E8A6ACA" w14:textId="6F2F8678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D46A78D" w14:textId="6A968CBC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CA1F133" w14:textId="5BAEF064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1491560" w14:textId="77777777" w:rsidR="00127548" w:rsidRDefault="00127548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9D95C4C" w14:textId="12B6A99A" w:rsidR="00D6030A" w:rsidRDefault="00D6030A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1A3854C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593D8EAC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9974310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AF489D7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258CC75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>Вице-губернатор</w:t>
      </w:r>
      <w:r>
        <w:rPr>
          <w:sz w:val="24"/>
        </w:rPr>
        <w:t xml:space="preserve"> Санкт-Петербурга</w:t>
      </w:r>
      <w:r>
        <w:rPr>
          <w:sz w:val="24"/>
        </w:rPr>
        <w:tab/>
      </w:r>
      <w:r>
        <w:rPr>
          <w:sz w:val="24"/>
        </w:rPr>
        <w:tab/>
        <w:t xml:space="preserve">    Председатель Комитета по инвестициям </w:t>
      </w:r>
    </w:p>
    <w:p w14:paraId="23A865B2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                         Санкт-Петербурга </w:t>
      </w:r>
    </w:p>
    <w:p w14:paraId="0E521232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</w:t>
      </w:r>
      <w:r>
        <w:rPr>
          <w:sz w:val="24"/>
        </w:rPr>
        <w:t xml:space="preserve">                         </w:t>
      </w:r>
    </w:p>
    <w:p w14:paraId="7D90B8F0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3413D8E8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787510B9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>____________________ Линченко Н.В.</w:t>
      </w:r>
      <w:r>
        <w:rPr>
          <w:sz w:val="24"/>
        </w:rPr>
        <w:tab/>
        <w:t xml:space="preserve">                 </w:t>
      </w:r>
      <w:r w:rsidRPr="00487A94">
        <w:rPr>
          <w:sz w:val="24"/>
        </w:rPr>
        <w:t xml:space="preserve">__________________ Складчиков И.В.    </w:t>
      </w:r>
      <w:r>
        <w:rPr>
          <w:sz w:val="24"/>
        </w:rPr>
        <w:t xml:space="preserve">                                               </w:t>
      </w:r>
      <w:r w:rsidRPr="00487A94">
        <w:rPr>
          <w:sz w:val="24"/>
        </w:rPr>
        <w:tab/>
      </w:r>
      <w:r>
        <w:rPr>
          <w:sz w:val="24"/>
        </w:rPr>
        <w:t>(подпись)</w:t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 w:rsidRPr="00487A94">
        <w:rPr>
          <w:sz w:val="24"/>
        </w:rPr>
        <w:tab/>
      </w:r>
      <w:r>
        <w:rPr>
          <w:sz w:val="24"/>
        </w:rPr>
        <w:t xml:space="preserve">  </w:t>
      </w:r>
      <w:r w:rsidRPr="00487A94">
        <w:rPr>
          <w:sz w:val="24"/>
        </w:rPr>
        <w:t xml:space="preserve">(подпись) </w:t>
      </w:r>
    </w:p>
    <w:p w14:paraId="3E0F7E3F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736B063C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>
        <w:rPr>
          <w:sz w:val="24"/>
        </w:rPr>
        <w:t>_________ 2023</w:t>
      </w:r>
      <w:r w:rsidRPr="00487A94">
        <w:rPr>
          <w:sz w:val="24"/>
        </w:rPr>
        <w:t xml:space="preserve"> г.                               </w:t>
      </w:r>
      <w:r>
        <w:rPr>
          <w:sz w:val="24"/>
        </w:rPr>
        <w:t xml:space="preserve">                           _________ 2023 </w:t>
      </w:r>
      <w:r w:rsidRPr="00487A94">
        <w:rPr>
          <w:sz w:val="24"/>
        </w:rPr>
        <w:t>г.</w:t>
      </w:r>
    </w:p>
    <w:p w14:paraId="6BDB1358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E82185F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6FEDC2A9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0F51B88C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D217CBE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18BB7378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rPr>
          <w:color w:val="000000"/>
          <w:szCs w:val="26"/>
        </w:rPr>
      </w:pPr>
    </w:p>
    <w:p w14:paraId="6A499264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2381F154" w14:textId="77777777" w:rsidR="003C47AA" w:rsidRDefault="003C47AA" w:rsidP="003C47AA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p w14:paraId="4B13E5AD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  <w:r w:rsidRPr="00487A94">
        <w:rPr>
          <w:sz w:val="24"/>
        </w:rPr>
        <w:t xml:space="preserve">Начальник юридического отдела </w:t>
      </w:r>
    </w:p>
    <w:p w14:paraId="555F0699" w14:textId="77777777" w:rsidR="003C47AA" w:rsidRPr="00487A94" w:rsidRDefault="003C47AA" w:rsidP="003C47AA">
      <w:pPr>
        <w:tabs>
          <w:tab w:val="left" w:pos="4320"/>
        </w:tabs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</w:t>
      </w:r>
      <w:r>
        <w:rPr>
          <w:sz w:val="24"/>
        </w:rPr>
        <w:t xml:space="preserve">                    </w:t>
      </w:r>
      <w:r w:rsidRPr="00487A94">
        <w:rPr>
          <w:sz w:val="24"/>
        </w:rPr>
        <w:t>Комитета по инвестициям</w:t>
      </w:r>
      <w:r w:rsidRPr="00487A94">
        <w:rPr>
          <w:sz w:val="24"/>
        </w:rPr>
        <w:tab/>
      </w:r>
    </w:p>
    <w:p w14:paraId="398CF2E0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</w:t>
      </w:r>
      <w:r>
        <w:rPr>
          <w:sz w:val="24"/>
        </w:rPr>
        <w:t xml:space="preserve">                     </w:t>
      </w:r>
      <w:r w:rsidRPr="00487A94">
        <w:rPr>
          <w:sz w:val="24"/>
        </w:rPr>
        <w:t>Санкт-Петербурга</w:t>
      </w:r>
    </w:p>
    <w:p w14:paraId="6F4E464D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28EBEA64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</w:p>
    <w:p w14:paraId="7D8BBFE3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                    </w:t>
      </w:r>
      <w:r>
        <w:rPr>
          <w:sz w:val="24"/>
        </w:rPr>
        <w:t xml:space="preserve"> </w:t>
      </w:r>
      <w:r w:rsidRPr="00487A94">
        <w:rPr>
          <w:sz w:val="24"/>
        </w:rPr>
        <w:t>__________________ Цой Г.Г.</w:t>
      </w:r>
    </w:p>
    <w:p w14:paraId="754D6531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                               </w:t>
      </w:r>
      <w:r>
        <w:rPr>
          <w:sz w:val="24"/>
        </w:rPr>
        <w:t xml:space="preserve">   </w:t>
      </w:r>
      <w:r w:rsidRPr="00487A94">
        <w:rPr>
          <w:sz w:val="24"/>
        </w:rPr>
        <w:t>(подпись)</w:t>
      </w:r>
    </w:p>
    <w:p w14:paraId="35300136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</w:t>
      </w:r>
    </w:p>
    <w:p w14:paraId="0DAB4A90" w14:textId="77777777" w:rsidR="003C47AA" w:rsidRPr="00487A94" w:rsidRDefault="003C47AA" w:rsidP="003C47AA">
      <w:pPr>
        <w:spacing w:line="276" w:lineRule="auto"/>
        <w:jc w:val="both"/>
        <w:rPr>
          <w:sz w:val="24"/>
        </w:rPr>
      </w:pPr>
      <w:r w:rsidRPr="00487A94">
        <w:rPr>
          <w:sz w:val="24"/>
        </w:rPr>
        <w:t xml:space="preserve">                                                                 </w:t>
      </w:r>
      <w:r>
        <w:rPr>
          <w:sz w:val="24"/>
        </w:rPr>
        <w:t xml:space="preserve">                           ________ 2023</w:t>
      </w:r>
      <w:r w:rsidRPr="00487A94">
        <w:rPr>
          <w:sz w:val="24"/>
        </w:rPr>
        <w:t xml:space="preserve"> г.</w:t>
      </w:r>
    </w:p>
    <w:p w14:paraId="4CBD54EC" w14:textId="1BD23BE9" w:rsidR="00487A94" w:rsidRPr="003D5BEC" w:rsidRDefault="00487A94" w:rsidP="003D5BEC">
      <w:pPr>
        <w:pStyle w:val="formattext"/>
        <w:shd w:val="clear" w:color="auto" w:fill="FFFFFF"/>
        <w:spacing w:before="0" w:beforeAutospacing="0" w:after="0" w:afterAutospacing="0"/>
        <w:ind w:left="284" w:firstLine="567"/>
        <w:jc w:val="center"/>
        <w:rPr>
          <w:color w:val="000000"/>
          <w:szCs w:val="26"/>
        </w:rPr>
      </w:pPr>
    </w:p>
    <w:sectPr w:rsidR="00487A94" w:rsidRPr="003D5BEC" w:rsidSect="00B82617">
      <w:pgSz w:w="11906" w:h="16838"/>
      <w:pgMar w:top="993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AE5D6" w14:textId="77777777" w:rsidR="00781C36" w:rsidRDefault="00781C36">
      <w:r>
        <w:separator/>
      </w:r>
    </w:p>
  </w:endnote>
  <w:endnote w:type="continuationSeparator" w:id="0">
    <w:p w14:paraId="05A7BB73" w14:textId="77777777" w:rsidR="00781C36" w:rsidRDefault="0078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81BD1" w14:textId="77777777" w:rsidR="00781C36" w:rsidRDefault="00781C36">
      <w:r>
        <w:separator/>
      </w:r>
    </w:p>
  </w:footnote>
  <w:footnote w:type="continuationSeparator" w:id="0">
    <w:p w14:paraId="13A9FEAF" w14:textId="77777777" w:rsidR="00781C36" w:rsidRDefault="0078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2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 w15:restartNumberingAfterBreak="0">
    <w:nsid w:val="00000402"/>
    <w:multiLevelType w:val="multilevel"/>
    <w:tmpl w:val="2592D37E"/>
    <w:lvl w:ilvl="0">
      <w:start w:val="1"/>
      <w:numFmt w:val="decimal"/>
      <w:lvlText w:val="%1."/>
      <w:lvlJc w:val="left"/>
      <w:pPr>
        <w:ind w:left="1107" w:hanging="281"/>
      </w:pPr>
      <w:rPr>
        <w:rFonts w:ascii="Times New Roman" w:hAnsi="Times New Roman" w:cs="Times New Roman"/>
        <w:b/>
        <w:bCs/>
        <w:spacing w:val="0"/>
        <w:w w:val="100"/>
        <w:sz w:val="28"/>
        <w:szCs w:val="28"/>
      </w:rPr>
    </w:lvl>
    <w:lvl w:ilvl="1">
      <w:start w:val="1"/>
      <w:numFmt w:val="upperRoman"/>
      <w:lvlText w:val="%2."/>
      <w:lvlJc w:val="left"/>
      <w:pPr>
        <w:ind w:left="3603" w:hanging="250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298" w:hanging="250"/>
      </w:pPr>
    </w:lvl>
    <w:lvl w:ilvl="3">
      <w:numFmt w:val="bullet"/>
      <w:lvlText w:val="•"/>
      <w:lvlJc w:val="left"/>
      <w:pPr>
        <w:ind w:left="4996" w:hanging="250"/>
      </w:pPr>
    </w:lvl>
    <w:lvl w:ilvl="4">
      <w:numFmt w:val="bullet"/>
      <w:lvlText w:val="•"/>
      <w:lvlJc w:val="left"/>
      <w:pPr>
        <w:ind w:left="5695" w:hanging="250"/>
      </w:pPr>
    </w:lvl>
    <w:lvl w:ilvl="5">
      <w:numFmt w:val="bullet"/>
      <w:lvlText w:val="•"/>
      <w:lvlJc w:val="left"/>
      <w:pPr>
        <w:ind w:left="6393" w:hanging="250"/>
      </w:pPr>
    </w:lvl>
    <w:lvl w:ilvl="6">
      <w:numFmt w:val="bullet"/>
      <w:lvlText w:val="•"/>
      <w:lvlJc w:val="left"/>
      <w:pPr>
        <w:ind w:left="7092" w:hanging="250"/>
      </w:pPr>
    </w:lvl>
    <w:lvl w:ilvl="7">
      <w:numFmt w:val="bullet"/>
      <w:lvlText w:val="•"/>
      <w:lvlJc w:val="left"/>
      <w:pPr>
        <w:ind w:left="7790" w:hanging="250"/>
      </w:pPr>
    </w:lvl>
    <w:lvl w:ilvl="8">
      <w:numFmt w:val="bullet"/>
      <w:lvlText w:val="•"/>
      <w:lvlJc w:val="left"/>
      <w:pPr>
        <w:ind w:left="8489" w:hanging="250"/>
      </w:pPr>
    </w:lvl>
  </w:abstractNum>
  <w:abstractNum w:abstractNumId="6" w15:restartNumberingAfterBreak="0">
    <w:nsid w:val="00000403"/>
    <w:multiLevelType w:val="multilevel"/>
    <w:tmpl w:val="72A6BEC2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4040" w:hanging="281"/>
      </w:pPr>
    </w:lvl>
    <w:lvl w:ilvl="2">
      <w:numFmt w:val="bullet"/>
      <w:lvlText w:val="•"/>
      <w:lvlJc w:val="left"/>
      <w:pPr>
        <w:ind w:left="4689" w:hanging="281"/>
      </w:pPr>
    </w:lvl>
    <w:lvl w:ilvl="3">
      <w:numFmt w:val="bullet"/>
      <w:lvlText w:val="•"/>
      <w:lvlJc w:val="left"/>
      <w:pPr>
        <w:ind w:left="5339" w:hanging="281"/>
      </w:pPr>
    </w:lvl>
    <w:lvl w:ilvl="4">
      <w:numFmt w:val="bullet"/>
      <w:lvlText w:val="•"/>
      <w:lvlJc w:val="left"/>
      <w:pPr>
        <w:ind w:left="5988" w:hanging="281"/>
      </w:pPr>
    </w:lvl>
    <w:lvl w:ilvl="5">
      <w:numFmt w:val="bullet"/>
      <w:lvlText w:val="•"/>
      <w:lvlJc w:val="left"/>
      <w:pPr>
        <w:ind w:left="6638" w:hanging="281"/>
      </w:pPr>
    </w:lvl>
    <w:lvl w:ilvl="6">
      <w:numFmt w:val="bullet"/>
      <w:lvlText w:val="•"/>
      <w:lvlJc w:val="left"/>
      <w:pPr>
        <w:ind w:left="7288" w:hanging="281"/>
      </w:pPr>
    </w:lvl>
    <w:lvl w:ilvl="7">
      <w:numFmt w:val="bullet"/>
      <w:lvlText w:val="•"/>
      <w:lvlJc w:val="left"/>
      <w:pPr>
        <w:ind w:left="7937" w:hanging="281"/>
      </w:pPr>
    </w:lvl>
    <w:lvl w:ilvl="8">
      <w:numFmt w:val="bullet"/>
      <w:lvlText w:val="•"/>
      <w:lvlJc w:val="left"/>
      <w:pPr>
        <w:ind w:left="8587" w:hanging="281"/>
      </w:pPr>
    </w:lvl>
  </w:abstractNum>
  <w:abstractNum w:abstractNumId="7" w15:restartNumberingAfterBreak="0">
    <w:nsid w:val="00000404"/>
    <w:multiLevelType w:val="multilevel"/>
    <w:tmpl w:val="FFFFFFFF"/>
    <w:lvl w:ilvl="0">
      <w:numFmt w:val="bullet"/>
      <w:lvlText w:val="о"/>
      <w:lvlJc w:val="left"/>
      <w:pPr>
        <w:ind w:left="118" w:hanging="21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096" w:hanging="212"/>
      </w:pPr>
    </w:lvl>
    <w:lvl w:ilvl="2">
      <w:numFmt w:val="bullet"/>
      <w:lvlText w:val="•"/>
      <w:lvlJc w:val="left"/>
      <w:pPr>
        <w:ind w:left="2073" w:hanging="212"/>
      </w:pPr>
    </w:lvl>
    <w:lvl w:ilvl="3">
      <w:numFmt w:val="bullet"/>
      <w:lvlText w:val="•"/>
      <w:lvlJc w:val="left"/>
      <w:pPr>
        <w:ind w:left="3049" w:hanging="212"/>
      </w:pPr>
    </w:lvl>
    <w:lvl w:ilvl="4">
      <w:numFmt w:val="bullet"/>
      <w:lvlText w:val="•"/>
      <w:lvlJc w:val="left"/>
      <w:pPr>
        <w:ind w:left="4026" w:hanging="212"/>
      </w:pPr>
    </w:lvl>
    <w:lvl w:ilvl="5">
      <w:numFmt w:val="bullet"/>
      <w:lvlText w:val="•"/>
      <w:lvlJc w:val="left"/>
      <w:pPr>
        <w:ind w:left="5003" w:hanging="212"/>
      </w:pPr>
    </w:lvl>
    <w:lvl w:ilvl="6">
      <w:numFmt w:val="bullet"/>
      <w:lvlText w:val="•"/>
      <w:lvlJc w:val="left"/>
      <w:pPr>
        <w:ind w:left="5979" w:hanging="212"/>
      </w:pPr>
    </w:lvl>
    <w:lvl w:ilvl="7">
      <w:numFmt w:val="bullet"/>
      <w:lvlText w:val="•"/>
      <w:lvlJc w:val="left"/>
      <w:pPr>
        <w:ind w:left="6956" w:hanging="212"/>
      </w:pPr>
    </w:lvl>
    <w:lvl w:ilvl="8">
      <w:numFmt w:val="bullet"/>
      <w:lvlText w:val="•"/>
      <w:lvlJc w:val="left"/>
      <w:pPr>
        <w:ind w:left="7933" w:hanging="212"/>
      </w:pPr>
    </w:lvl>
  </w:abstractNum>
  <w:abstractNum w:abstractNumId="8" w15:restartNumberingAfterBreak="0">
    <w:nsid w:val="00000405"/>
    <w:multiLevelType w:val="multilevel"/>
    <w:tmpl w:val="FFFFFFFF"/>
    <w:lvl w:ilvl="0">
      <w:numFmt w:val="bullet"/>
      <w:lvlText w:val="о"/>
      <w:lvlJc w:val="left"/>
      <w:pPr>
        <w:ind w:left="118" w:hanging="261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096" w:hanging="261"/>
      </w:pPr>
    </w:lvl>
    <w:lvl w:ilvl="2">
      <w:numFmt w:val="bullet"/>
      <w:lvlText w:val="•"/>
      <w:lvlJc w:val="left"/>
      <w:pPr>
        <w:ind w:left="2073" w:hanging="261"/>
      </w:pPr>
    </w:lvl>
    <w:lvl w:ilvl="3">
      <w:numFmt w:val="bullet"/>
      <w:lvlText w:val="•"/>
      <w:lvlJc w:val="left"/>
      <w:pPr>
        <w:ind w:left="3049" w:hanging="261"/>
      </w:pPr>
    </w:lvl>
    <w:lvl w:ilvl="4">
      <w:numFmt w:val="bullet"/>
      <w:lvlText w:val="•"/>
      <w:lvlJc w:val="left"/>
      <w:pPr>
        <w:ind w:left="4026" w:hanging="261"/>
      </w:pPr>
    </w:lvl>
    <w:lvl w:ilvl="5">
      <w:numFmt w:val="bullet"/>
      <w:lvlText w:val="•"/>
      <w:lvlJc w:val="left"/>
      <w:pPr>
        <w:ind w:left="5003" w:hanging="261"/>
      </w:pPr>
    </w:lvl>
    <w:lvl w:ilvl="6">
      <w:numFmt w:val="bullet"/>
      <w:lvlText w:val="•"/>
      <w:lvlJc w:val="left"/>
      <w:pPr>
        <w:ind w:left="5979" w:hanging="261"/>
      </w:pPr>
    </w:lvl>
    <w:lvl w:ilvl="7">
      <w:numFmt w:val="bullet"/>
      <w:lvlText w:val="•"/>
      <w:lvlJc w:val="left"/>
      <w:pPr>
        <w:ind w:left="6956" w:hanging="261"/>
      </w:pPr>
    </w:lvl>
    <w:lvl w:ilvl="8">
      <w:numFmt w:val="bullet"/>
      <w:lvlText w:val="•"/>
      <w:lvlJc w:val="left"/>
      <w:pPr>
        <w:ind w:left="7933" w:hanging="261"/>
      </w:pPr>
    </w:lvl>
  </w:abstractNum>
  <w:abstractNum w:abstractNumId="9" w15:restartNumberingAfterBreak="0">
    <w:nsid w:val="047C28F2"/>
    <w:multiLevelType w:val="hybridMultilevel"/>
    <w:tmpl w:val="5F02294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7BF6014"/>
    <w:multiLevelType w:val="hybridMultilevel"/>
    <w:tmpl w:val="CDA60BA4"/>
    <w:lvl w:ilvl="0" w:tplc="46FCC99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D9406E5"/>
    <w:multiLevelType w:val="hybridMultilevel"/>
    <w:tmpl w:val="FE8E37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B416F"/>
    <w:multiLevelType w:val="hybridMultilevel"/>
    <w:tmpl w:val="AF5A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8F3517"/>
    <w:multiLevelType w:val="multilevel"/>
    <w:tmpl w:val="C3ECD44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14" w15:restartNumberingAfterBreak="0">
    <w:nsid w:val="1DC83F64"/>
    <w:multiLevelType w:val="hybridMultilevel"/>
    <w:tmpl w:val="D7BCE244"/>
    <w:lvl w:ilvl="0" w:tplc="ABA67A0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174E5A"/>
    <w:multiLevelType w:val="hybridMultilevel"/>
    <w:tmpl w:val="3D28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7158D"/>
    <w:multiLevelType w:val="multilevel"/>
    <w:tmpl w:val="7D0CA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0" w:hanging="1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620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0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0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0" w:hanging="15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0" w:hanging="15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B8F4B0A"/>
    <w:multiLevelType w:val="hybridMultilevel"/>
    <w:tmpl w:val="1F20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125876"/>
    <w:multiLevelType w:val="multilevel"/>
    <w:tmpl w:val="215E8B9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D3B6387"/>
    <w:multiLevelType w:val="hybridMultilevel"/>
    <w:tmpl w:val="FADEA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03039"/>
    <w:multiLevelType w:val="hybridMultilevel"/>
    <w:tmpl w:val="10947950"/>
    <w:lvl w:ilvl="0" w:tplc="6928B67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067751"/>
    <w:multiLevelType w:val="hybridMultilevel"/>
    <w:tmpl w:val="AEC67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1924CD"/>
    <w:multiLevelType w:val="hybridMultilevel"/>
    <w:tmpl w:val="98A691C2"/>
    <w:lvl w:ilvl="0" w:tplc="619AA4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44B35A54"/>
    <w:multiLevelType w:val="hybridMultilevel"/>
    <w:tmpl w:val="5C0C8B1C"/>
    <w:lvl w:ilvl="0" w:tplc="4A1CA47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4B42748D"/>
    <w:multiLevelType w:val="hybridMultilevel"/>
    <w:tmpl w:val="1032C7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6AB1932"/>
    <w:multiLevelType w:val="hybridMultilevel"/>
    <w:tmpl w:val="1F14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170443"/>
    <w:multiLevelType w:val="multilevel"/>
    <w:tmpl w:val="60AAD3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97D6A83"/>
    <w:multiLevelType w:val="hybridMultilevel"/>
    <w:tmpl w:val="EC2C0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D2700"/>
    <w:multiLevelType w:val="hybridMultilevel"/>
    <w:tmpl w:val="D430EABA"/>
    <w:lvl w:ilvl="0" w:tplc="282ED4B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A3D0180"/>
    <w:multiLevelType w:val="multilevel"/>
    <w:tmpl w:val="DBD61A42"/>
    <w:lvl w:ilvl="0">
      <w:start w:val="1"/>
      <w:numFmt w:val="decimal"/>
      <w:lvlText w:val="%1."/>
      <w:lvlJc w:val="left"/>
      <w:pPr>
        <w:tabs>
          <w:tab w:val="num" w:pos="1556"/>
        </w:tabs>
        <w:ind w:left="116" w:firstLine="96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  <w:color w:val="000000"/>
      </w:rPr>
    </w:lvl>
  </w:abstractNum>
  <w:abstractNum w:abstractNumId="30" w15:restartNumberingAfterBreak="0">
    <w:nsid w:val="6C5724A6"/>
    <w:multiLevelType w:val="multilevel"/>
    <w:tmpl w:val="5F4A253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6FE97A86"/>
    <w:multiLevelType w:val="multilevel"/>
    <w:tmpl w:val="976466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141161E"/>
    <w:multiLevelType w:val="hybridMultilevel"/>
    <w:tmpl w:val="134EF8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730C99"/>
    <w:multiLevelType w:val="hybridMultilevel"/>
    <w:tmpl w:val="A1920118"/>
    <w:lvl w:ilvl="0" w:tplc="7382BD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7C0177B4"/>
    <w:multiLevelType w:val="hybridMultilevel"/>
    <w:tmpl w:val="402A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3"/>
  </w:num>
  <w:num w:numId="3">
    <w:abstractNumId w:val="30"/>
  </w:num>
  <w:num w:numId="4">
    <w:abstractNumId w:val="32"/>
  </w:num>
  <w:num w:numId="5">
    <w:abstractNumId w:val="17"/>
  </w:num>
  <w:num w:numId="6">
    <w:abstractNumId w:val="25"/>
  </w:num>
  <w:num w:numId="7">
    <w:abstractNumId w:val="9"/>
  </w:num>
  <w:num w:numId="8">
    <w:abstractNumId w:val="12"/>
  </w:num>
  <w:num w:numId="9">
    <w:abstractNumId w:val="23"/>
  </w:num>
  <w:num w:numId="10">
    <w:abstractNumId w:val="33"/>
  </w:num>
  <w:num w:numId="11">
    <w:abstractNumId w:val="22"/>
  </w:num>
  <w:num w:numId="12">
    <w:abstractNumId w:val="34"/>
  </w:num>
  <w:num w:numId="13">
    <w:abstractNumId w:val="21"/>
  </w:num>
  <w:num w:numId="14">
    <w:abstractNumId w:val="14"/>
  </w:num>
  <w:num w:numId="15">
    <w:abstractNumId w:val="10"/>
  </w:num>
  <w:num w:numId="16">
    <w:abstractNumId w:val="20"/>
  </w:num>
  <w:num w:numId="17">
    <w:abstractNumId w:val="28"/>
  </w:num>
  <w:num w:numId="18">
    <w:abstractNumId w:val="16"/>
  </w:num>
  <w:num w:numId="19">
    <w:abstractNumId w:val="31"/>
  </w:num>
  <w:num w:numId="20">
    <w:abstractNumId w:val="26"/>
  </w:num>
  <w:num w:numId="21">
    <w:abstractNumId w:val="8"/>
  </w:num>
  <w:num w:numId="22">
    <w:abstractNumId w:val="7"/>
  </w:num>
  <w:num w:numId="23">
    <w:abstractNumId w:val="6"/>
  </w:num>
  <w:num w:numId="24">
    <w:abstractNumId w:val="5"/>
  </w:num>
  <w:num w:numId="25">
    <w:abstractNumId w:val="18"/>
  </w:num>
  <w:num w:numId="26">
    <w:abstractNumId w:val="11"/>
  </w:num>
  <w:num w:numId="27">
    <w:abstractNumId w:val="0"/>
  </w:num>
  <w:num w:numId="28">
    <w:abstractNumId w:val="19"/>
  </w:num>
  <w:num w:numId="29">
    <w:abstractNumId w:val="1"/>
  </w:num>
  <w:num w:numId="30">
    <w:abstractNumId w:val="27"/>
  </w:num>
  <w:num w:numId="31">
    <w:abstractNumId w:val="15"/>
  </w:num>
  <w:num w:numId="32">
    <w:abstractNumId w:val="2"/>
  </w:num>
  <w:num w:numId="33">
    <w:abstractNumId w:val="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2E"/>
    <w:rsid w:val="00000DFF"/>
    <w:rsid w:val="0000284A"/>
    <w:rsid w:val="000050C7"/>
    <w:rsid w:val="00005EB7"/>
    <w:rsid w:val="00007721"/>
    <w:rsid w:val="000137F1"/>
    <w:rsid w:val="00017B50"/>
    <w:rsid w:val="00020009"/>
    <w:rsid w:val="000204E0"/>
    <w:rsid w:val="00020A29"/>
    <w:rsid w:val="0002108A"/>
    <w:rsid w:val="00021C46"/>
    <w:rsid w:val="000244D9"/>
    <w:rsid w:val="000244F3"/>
    <w:rsid w:val="00031168"/>
    <w:rsid w:val="000327CF"/>
    <w:rsid w:val="00037148"/>
    <w:rsid w:val="00040A4A"/>
    <w:rsid w:val="00042899"/>
    <w:rsid w:val="000429A1"/>
    <w:rsid w:val="0004345F"/>
    <w:rsid w:val="00043D65"/>
    <w:rsid w:val="00043FAC"/>
    <w:rsid w:val="00043FE6"/>
    <w:rsid w:val="00044066"/>
    <w:rsid w:val="0004439C"/>
    <w:rsid w:val="00046FDA"/>
    <w:rsid w:val="0004753E"/>
    <w:rsid w:val="0005373D"/>
    <w:rsid w:val="00061222"/>
    <w:rsid w:val="0006168B"/>
    <w:rsid w:val="00061C9A"/>
    <w:rsid w:val="00061ECF"/>
    <w:rsid w:val="00061F22"/>
    <w:rsid w:val="000624E9"/>
    <w:rsid w:val="00062618"/>
    <w:rsid w:val="00063F02"/>
    <w:rsid w:val="00066C3D"/>
    <w:rsid w:val="00067379"/>
    <w:rsid w:val="00067420"/>
    <w:rsid w:val="0006763E"/>
    <w:rsid w:val="00073578"/>
    <w:rsid w:val="000766EC"/>
    <w:rsid w:val="000823C5"/>
    <w:rsid w:val="000826E5"/>
    <w:rsid w:val="00082BC4"/>
    <w:rsid w:val="00085155"/>
    <w:rsid w:val="00085E05"/>
    <w:rsid w:val="00086872"/>
    <w:rsid w:val="000906AF"/>
    <w:rsid w:val="000937DA"/>
    <w:rsid w:val="00093A20"/>
    <w:rsid w:val="0009447C"/>
    <w:rsid w:val="00096B82"/>
    <w:rsid w:val="000A1E9B"/>
    <w:rsid w:val="000A223A"/>
    <w:rsid w:val="000A49A5"/>
    <w:rsid w:val="000A5258"/>
    <w:rsid w:val="000A5D5E"/>
    <w:rsid w:val="000A7378"/>
    <w:rsid w:val="000A7F73"/>
    <w:rsid w:val="000B109F"/>
    <w:rsid w:val="000B2C61"/>
    <w:rsid w:val="000B3A44"/>
    <w:rsid w:val="000B4389"/>
    <w:rsid w:val="000B6136"/>
    <w:rsid w:val="000B79C7"/>
    <w:rsid w:val="000C1938"/>
    <w:rsid w:val="000C32C6"/>
    <w:rsid w:val="000C3E52"/>
    <w:rsid w:val="000C5598"/>
    <w:rsid w:val="000C605B"/>
    <w:rsid w:val="000C7067"/>
    <w:rsid w:val="000D012E"/>
    <w:rsid w:val="000D1CD3"/>
    <w:rsid w:val="000D40EF"/>
    <w:rsid w:val="000E07E2"/>
    <w:rsid w:val="000E5A71"/>
    <w:rsid w:val="000F00C1"/>
    <w:rsid w:val="000F0219"/>
    <w:rsid w:val="000F41DB"/>
    <w:rsid w:val="000F6A08"/>
    <w:rsid w:val="000F6B2E"/>
    <w:rsid w:val="001001C4"/>
    <w:rsid w:val="00102C66"/>
    <w:rsid w:val="00102E4A"/>
    <w:rsid w:val="00103D34"/>
    <w:rsid w:val="001053B0"/>
    <w:rsid w:val="0010620C"/>
    <w:rsid w:val="00107D3A"/>
    <w:rsid w:val="00110A43"/>
    <w:rsid w:val="00110B50"/>
    <w:rsid w:val="00110E77"/>
    <w:rsid w:val="00111771"/>
    <w:rsid w:val="0011393D"/>
    <w:rsid w:val="00114583"/>
    <w:rsid w:val="00116347"/>
    <w:rsid w:val="00117665"/>
    <w:rsid w:val="00117C4F"/>
    <w:rsid w:val="00117E08"/>
    <w:rsid w:val="00117F6B"/>
    <w:rsid w:val="0012277F"/>
    <w:rsid w:val="00122843"/>
    <w:rsid w:val="00122EA5"/>
    <w:rsid w:val="00123B33"/>
    <w:rsid w:val="00126C6B"/>
    <w:rsid w:val="00126D87"/>
    <w:rsid w:val="00127548"/>
    <w:rsid w:val="00131199"/>
    <w:rsid w:val="00132E0A"/>
    <w:rsid w:val="001330B3"/>
    <w:rsid w:val="00134180"/>
    <w:rsid w:val="001369B5"/>
    <w:rsid w:val="00144324"/>
    <w:rsid w:val="00146754"/>
    <w:rsid w:val="00147B86"/>
    <w:rsid w:val="00150F04"/>
    <w:rsid w:val="00151AB5"/>
    <w:rsid w:val="00153B61"/>
    <w:rsid w:val="00153BBE"/>
    <w:rsid w:val="00154E1D"/>
    <w:rsid w:val="00156198"/>
    <w:rsid w:val="00160532"/>
    <w:rsid w:val="00161598"/>
    <w:rsid w:val="00161734"/>
    <w:rsid w:val="001621E2"/>
    <w:rsid w:val="00164AC7"/>
    <w:rsid w:val="0016513F"/>
    <w:rsid w:val="0016542F"/>
    <w:rsid w:val="001656A9"/>
    <w:rsid w:val="0016576E"/>
    <w:rsid w:val="001676A7"/>
    <w:rsid w:val="00173809"/>
    <w:rsid w:val="00173A16"/>
    <w:rsid w:val="001747A0"/>
    <w:rsid w:val="00174A3E"/>
    <w:rsid w:val="00176C5D"/>
    <w:rsid w:val="001774C9"/>
    <w:rsid w:val="00183DA1"/>
    <w:rsid w:val="00184ECA"/>
    <w:rsid w:val="001855F4"/>
    <w:rsid w:val="00186788"/>
    <w:rsid w:val="00193423"/>
    <w:rsid w:val="001937D3"/>
    <w:rsid w:val="001A1630"/>
    <w:rsid w:val="001A1A81"/>
    <w:rsid w:val="001A46F5"/>
    <w:rsid w:val="001A4A70"/>
    <w:rsid w:val="001A6126"/>
    <w:rsid w:val="001A6CCC"/>
    <w:rsid w:val="001B1108"/>
    <w:rsid w:val="001B2AC0"/>
    <w:rsid w:val="001B7D7A"/>
    <w:rsid w:val="001D1A80"/>
    <w:rsid w:val="001D532F"/>
    <w:rsid w:val="001E236B"/>
    <w:rsid w:val="001E33FA"/>
    <w:rsid w:val="001E3542"/>
    <w:rsid w:val="001E3820"/>
    <w:rsid w:val="001E4D0A"/>
    <w:rsid w:val="001E56E3"/>
    <w:rsid w:val="001E6A05"/>
    <w:rsid w:val="001E7FE5"/>
    <w:rsid w:val="001F0244"/>
    <w:rsid w:val="001F0332"/>
    <w:rsid w:val="001F3CFE"/>
    <w:rsid w:val="001F402A"/>
    <w:rsid w:val="001F4B60"/>
    <w:rsid w:val="001F7BCB"/>
    <w:rsid w:val="00200D55"/>
    <w:rsid w:val="00201666"/>
    <w:rsid w:val="00202B0C"/>
    <w:rsid w:val="0020557A"/>
    <w:rsid w:val="0021116D"/>
    <w:rsid w:val="0021450E"/>
    <w:rsid w:val="002173A7"/>
    <w:rsid w:val="00217C8F"/>
    <w:rsid w:val="0022280B"/>
    <w:rsid w:val="00222A3A"/>
    <w:rsid w:val="002301E5"/>
    <w:rsid w:val="00232379"/>
    <w:rsid w:val="0023397D"/>
    <w:rsid w:val="00236E91"/>
    <w:rsid w:val="002379CA"/>
    <w:rsid w:val="00245221"/>
    <w:rsid w:val="0025180B"/>
    <w:rsid w:val="00252693"/>
    <w:rsid w:val="00254C0F"/>
    <w:rsid w:val="00257096"/>
    <w:rsid w:val="00257137"/>
    <w:rsid w:val="002571A7"/>
    <w:rsid w:val="00257821"/>
    <w:rsid w:val="002603D7"/>
    <w:rsid w:val="002611F3"/>
    <w:rsid w:val="00261446"/>
    <w:rsid w:val="00263243"/>
    <w:rsid w:val="00264AD7"/>
    <w:rsid w:val="00264B45"/>
    <w:rsid w:val="00270A36"/>
    <w:rsid w:val="00273E30"/>
    <w:rsid w:val="0027481C"/>
    <w:rsid w:val="002760B1"/>
    <w:rsid w:val="00277036"/>
    <w:rsid w:val="0028160B"/>
    <w:rsid w:val="002822C2"/>
    <w:rsid w:val="00285E19"/>
    <w:rsid w:val="0029119E"/>
    <w:rsid w:val="0029125F"/>
    <w:rsid w:val="00291693"/>
    <w:rsid w:val="00291E19"/>
    <w:rsid w:val="0029647A"/>
    <w:rsid w:val="00296A73"/>
    <w:rsid w:val="00297FF0"/>
    <w:rsid w:val="002A0004"/>
    <w:rsid w:val="002A0372"/>
    <w:rsid w:val="002A0B51"/>
    <w:rsid w:val="002A1E7C"/>
    <w:rsid w:val="002A4E05"/>
    <w:rsid w:val="002A4FFE"/>
    <w:rsid w:val="002B0202"/>
    <w:rsid w:val="002B2874"/>
    <w:rsid w:val="002C0027"/>
    <w:rsid w:val="002C0E01"/>
    <w:rsid w:val="002C1023"/>
    <w:rsid w:val="002C2664"/>
    <w:rsid w:val="002C401C"/>
    <w:rsid w:val="002D0EAD"/>
    <w:rsid w:val="002D1D7F"/>
    <w:rsid w:val="002D35B8"/>
    <w:rsid w:val="002D6FC5"/>
    <w:rsid w:val="002E0775"/>
    <w:rsid w:val="002E3A30"/>
    <w:rsid w:val="002E5E17"/>
    <w:rsid w:val="002E5EEA"/>
    <w:rsid w:val="002E6C82"/>
    <w:rsid w:val="002E72CE"/>
    <w:rsid w:val="002F0BB9"/>
    <w:rsid w:val="002F15EB"/>
    <w:rsid w:val="002F1AD5"/>
    <w:rsid w:val="002F3310"/>
    <w:rsid w:val="002F452F"/>
    <w:rsid w:val="002F574A"/>
    <w:rsid w:val="002F5FB1"/>
    <w:rsid w:val="002F648A"/>
    <w:rsid w:val="002F68AB"/>
    <w:rsid w:val="002F7F53"/>
    <w:rsid w:val="003063F4"/>
    <w:rsid w:val="00306600"/>
    <w:rsid w:val="00306DB8"/>
    <w:rsid w:val="0031009C"/>
    <w:rsid w:val="00310140"/>
    <w:rsid w:val="003146DD"/>
    <w:rsid w:val="00315646"/>
    <w:rsid w:val="00316853"/>
    <w:rsid w:val="003174AA"/>
    <w:rsid w:val="003207F1"/>
    <w:rsid w:val="003209C8"/>
    <w:rsid w:val="00321125"/>
    <w:rsid w:val="00322755"/>
    <w:rsid w:val="00324109"/>
    <w:rsid w:val="0033132F"/>
    <w:rsid w:val="00332A18"/>
    <w:rsid w:val="00334563"/>
    <w:rsid w:val="00343FB9"/>
    <w:rsid w:val="003450DC"/>
    <w:rsid w:val="00346A78"/>
    <w:rsid w:val="003502F8"/>
    <w:rsid w:val="00350503"/>
    <w:rsid w:val="00350E98"/>
    <w:rsid w:val="003528B3"/>
    <w:rsid w:val="00352A21"/>
    <w:rsid w:val="003562A2"/>
    <w:rsid w:val="00357032"/>
    <w:rsid w:val="00357348"/>
    <w:rsid w:val="00357C2E"/>
    <w:rsid w:val="00362508"/>
    <w:rsid w:val="0036716F"/>
    <w:rsid w:val="00371B87"/>
    <w:rsid w:val="00372CFE"/>
    <w:rsid w:val="003766B7"/>
    <w:rsid w:val="003769C2"/>
    <w:rsid w:val="00380955"/>
    <w:rsid w:val="00381DE1"/>
    <w:rsid w:val="00381E6D"/>
    <w:rsid w:val="00382471"/>
    <w:rsid w:val="00383411"/>
    <w:rsid w:val="00386360"/>
    <w:rsid w:val="00386EBE"/>
    <w:rsid w:val="0038747A"/>
    <w:rsid w:val="00387FDB"/>
    <w:rsid w:val="003904A9"/>
    <w:rsid w:val="003909D5"/>
    <w:rsid w:val="00391535"/>
    <w:rsid w:val="00391637"/>
    <w:rsid w:val="00392D74"/>
    <w:rsid w:val="0039328E"/>
    <w:rsid w:val="0039563C"/>
    <w:rsid w:val="00397D5A"/>
    <w:rsid w:val="00397E31"/>
    <w:rsid w:val="003A3E99"/>
    <w:rsid w:val="003B0202"/>
    <w:rsid w:val="003B13AF"/>
    <w:rsid w:val="003B1A72"/>
    <w:rsid w:val="003B67B7"/>
    <w:rsid w:val="003B6D99"/>
    <w:rsid w:val="003C09EA"/>
    <w:rsid w:val="003C2397"/>
    <w:rsid w:val="003C2BDD"/>
    <w:rsid w:val="003C37D3"/>
    <w:rsid w:val="003C47AA"/>
    <w:rsid w:val="003D1BF6"/>
    <w:rsid w:val="003D1F59"/>
    <w:rsid w:val="003D243F"/>
    <w:rsid w:val="003D2726"/>
    <w:rsid w:val="003D2940"/>
    <w:rsid w:val="003D2BC4"/>
    <w:rsid w:val="003D5BEC"/>
    <w:rsid w:val="003D6A31"/>
    <w:rsid w:val="003D7519"/>
    <w:rsid w:val="003E39CD"/>
    <w:rsid w:val="003E4D66"/>
    <w:rsid w:val="003E4E15"/>
    <w:rsid w:val="003E684C"/>
    <w:rsid w:val="003E70BC"/>
    <w:rsid w:val="003E73AB"/>
    <w:rsid w:val="003E7C8E"/>
    <w:rsid w:val="003E7F87"/>
    <w:rsid w:val="003F2729"/>
    <w:rsid w:val="003F6A4F"/>
    <w:rsid w:val="003F71AA"/>
    <w:rsid w:val="00400476"/>
    <w:rsid w:val="0040346D"/>
    <w:rsid w:val="00411B00"/>
    <w:rsid w:val="00414AC5"/>
    <w:rsid w:val="0041566A"/>
    <w:rsid w:val="00416CB6"/>
    <w:rsid w:val="00420AD8"/>
    <w:rsid w:val="0042421B"/>
    <w:rsid w:val="004252EE"/>
    <w:rsid w:val="00425510"/>
    <w:rsid w:val="00426303"/>
    <w:rsid w:val="00426667"/>
    <w:rsid w:val="004322C1"/>
    <w:rsid w:val="00432B6B"/>
    <w:rsid w:val="0043341D"/>
    <w:rsid w:val="004353E1"/>
    <w:rsid w:val="00436744"/>
    <w:rsid w:val="00441CEB"/>
    <w:rsid w:val="004466A8"/>
    <w:rsid w:val="0044721D"/>
    <w:rsid w:val="00452CD8"/>
    <w:rsid w:val="00455919"/>
    <w:rsid w:val="004566E3"/>
    <w:rsid w:val="004568E5"/>
    <w:rsid w:val="004617B3"/>
    <w:rsid w:val="00461D43"/>
    <w:rsid w:val="00461EE5"/>
    <w:rsid w:val="0046303D"/>
    <w:rsid w:val="00463106"/>
    <w:rsid w:val="004661E0"/>
    <w:rsid w:val="00466458"/>
    <w:rsid w:val="00466598"/>
    <w:rsid w:val="0046788D"/>
    <w:rsid w:val="00471E6E"/>
    <w:rsid w:val="004722D6"/>
    <w:rsid w:val="0047322F"/>
    <w:rsid w:val="00475265"/>
    <w:rsid w:val="00475DF2"/>
    <w:rsid w:val="00476ABD"/>
    <w:rsid w:val="00476DCD"/>
    <w:rsid w:val="00477722"/>
    <w:rsid w:val="00482D88"/>
    <w:rsid w:val="00482FDE"/>
    <w:rsid w:val="004842C3"/>
    <w:rsid w:val="00487A94"/>
    <w:rsid w:val="00490469"/>
    <w:rsid w:val="00495359"/>
    <w:rsid w:val="00495C48"/>
    <w:rsid w:val="00495E56"/>
    <w:rsid w:val="004A11D3"/>
    <w:rsid w:val="004A31FC"/>
    <w:rsid w:val="004A440D"/>
    <w:rsid w:val="004A5F21"/>
    <w:rsid w:val="004A625B"/>
    <w:rsid w:val="004A69A5"/>
    <w:rsid w:val="004A7581"/>
    <w:rsid w:val="004B442E"/>
    <w:rsid w:val="004B4BCA"/>
    <w:rsid w:val="004B6A7A"/>
    <w:rsid w:val="004B736C"/>
    <w:rsid w:val="004B739E"/>
    <w:rsid w:val="004C6904"/>
    <w:rsid w:val="004C7308"/>
    <w:rsid w:val="004D2D14"/>
    <w:rsid w:val="004D2F59"/>
    <w:rsid w:val="004D3411"/>
    <w:rsid w:val="004D37DD"/>
    <w:rsid w:val="004D3BF3"/>
    <w:rsid w:val="004D40C6"/>
    <w:rsid w:val="004E2B06"/>
    <w:rsid w:val="004E59B3"/>
    <w:rsid w:val="004F2CF7"/>
    <w:rsid w:val="00500283"/>
    <w:rsid w:val="0050196A"/>
    <w:rsid w:val="00501C26"/>
    <w:rsid w:val="00503F59"/>
    <w:rsid w:val="005057B5"/>
    <w:rsid w:val="00506143"/>
    <w:rsid w:val="00506F6B"/>
    <w:rsid w:val="005109D7"/>
    <w:rsid w:val="0051319B"/>
    <w:rsid w:val="005158E1"/>
    <w:rsid w:val="00515E72"/>
    <w:rsid w:val="00516040"/>
    <w:rsid w:val="00521382"/>
    <w:rsid w:val="00524FC1"/>
    <w:rsid w:val="005323F9"/>
    <w:rsid w:val="005326BE"/>
    <w:rsid w:val="00532AFC"/>
    <w:rsid w:val="00533745"/>
    <w:rsid w:val="005337C0"/>
    <w:rsid w:val="00534AD6"/>
    <w:rsid w:val="00536B4E"/>
    <w:rsid w:val="005412BD"/>
    <w:rsid w:val="00542662"/>
    <w:rsid w:val="00542B07"/>
    <w:rsid w:val="005445F7"/>
    <w:rsid w:val="0054471A"/>
    <w:rsid w:val="005455B1"/>
    <w:rsid w:val="0054575F"/>
    <w:rsid w:val="00546268"/>
    <w:rsid w:val="0054639E"/>
    <w:rsid w:val="00546E27"/>
    <w:rsid w:val="00552825"/>
    <w:rsid w:val="00552D1B"/>
    <w:rsid w:val="00553A9F"/>
    <w:rsid w:val="00554432"/>
    <w:rsid w:val="00557E8F"/>
    <w:rsid w:val="005602BB"/>
    <w:rsid w:val="0056037F"/>
    <w:rsid w:val="00566532"/>
    <w:rsid w:val="0057170A"/>
    <w:rsid w:val="00574794"/>
    <w:rsid w:val="005776C5"/>
    <w:rsid w:val="00577A9F"/>
    <w:rsid w:val="00581293"/>
    <w:rsid w:val="00582320"/>
    <w:rsid w:val="00582660"/>
    <w:rsid w:val="00583DF8"/>
    <w:rsid w:val="005852C2"/>
    <w:rsid w:val="00585F8A"/>
    <w:rsid w:val="00587B1C"/>
    <w:rsid w:val="00590029"/>
    <w:rsid w:val="00592582"/>
    <w:rsid w:val="00593B19"/>
    <w:rsid w:val="00593E37"/>
    <w:rsid w:val="00596504"/>
    <w:rsid w:val="005968F7"/>
    <w:rsid w:val="005A03C5"/>
    <w:rsid w:val="005A119E"/>
    <w:rsid w:val="005A223D"/>
    <w:rsid w:val="005A6449"/>
    <w:rsid w:val="005A6952"/>
    <w:rsid w:val="005A6AB7"/>
    <w:rsid w:val="005A746B"/>
    <w:rsid w:val="005A7D87"/>
    <w:rsid w:val="005B0268"/>
    <w:rsid w:val="005B2167"/>
    <w:rsid w:val="005B45AA"/>
    <w:rsid w:val="005B59F0"/>
    <w:rsid w:val="005C0585"/>
    <w:rsid w:val="005C097C"/>
    <w:rsid w:val="005C0DD7"/>
    <w:rsid w:val="005C2708"/>
    <w:rsid w:val="005C2A87"/>
    <w:rsid w:val="005C2D28"/>
    <w:rsid w:val="005C37AB"/>
    <w:rsid w:val="005C457F"/>
    <w:rsid w:val="005C6BFB"/>
    <w:rsid w:val="005D1E5E"/>
    <w:rsid w:val="005D331E"/>
    <w:rsid w:val="005D4D95"/>
    <w:rsid w:val="005D575C"/>
    <w:rsid w:val="005D610E"/>
    <w:rsid w:val="005D6285"/>
    <w:rsid w:val="005D62ED"/>
    <w:rsid w:val="005E055E"/>
    <w:rsid w:val="005E09B3"/>
    <w:rsid w:val="005E12F3"/>
    <w:rsid w:val="005E5F78"/>
    <w:rsid w:val="005E749A"/>
    <w:rsid w:val="005F0119"/>
    <w:rsid w:val="005F0BD6"/>
    <w:rsid w:val="005F1287"/>
    <w:rsid w:val="005F2033"/>
    <w:rsid w:val="005F44F6"/>
    <w:rsid w:val="005F5523"/>
    <w:rsid w:val="005F5720"/>
    <w:rsid w:val="005F6A86"/>
    <w:rsid w:val="006000D4"/>
    <w:rsid w:val="00601711"/>
    <w:rsid w:val="00602894"/>
    <w:rsid w:val="0060561A"/>
    <w:rsid w:val="00611E08"/>
    <w:rsid w:val="006126D8"/>
    <w:rsid w:val="0061415E"/>
    <w:rsid w:val="006141FD"/>
    <w:rsid w:val="00625A41"/>
    <w:rsid w:val="00626401"/>
    <w:rsid w:val="0063056E"/>
    <w:rsid w:val="00631C02"/>
    <w:rsid w:val="00634E4A"/>
    <w:rsid w:val="00635C56"/>
    <w:rsid w:val="0063647A"/>
    <w:rsid w:val="00641C3A"/>
    <w:rsid w:val="0064262A"/>
    <w:rsid w:val="00643355"/>
    <w:rsid w:val="00643A82"/>
    <w:rsid w:val="00643D9B"/>
    <w:rsid w:val="006452EB"/>
    <w:rsid w:val="006477F4"/>
    <w:rsid w:val="00650113"/>
    <w:rsid w:val="0065098B"/>
    <w:rsid w:val="00650E1A"/>
    <w:rsid w:val="00652470"/>
    <w:rsid w:val="00652BBD"/>
    <w:rsid w:val="006531E6"/>
    <w:rsid w:val="00653DF9"/>
    <w:rsid w:val="0065573A"/>
    <w:rsid w:val="00656F1C"/>
    <w:rsid w:val="00656F50"/>
    <w:rsid w:val="0066146D"/>
    <w:rsid w:val="00661475"/>
    <w:rsid w:val="00662F35"/>
    <w:rsid w:val="00663B4F"/>
    <w:rsid w:val="00665180"/>
    <w:rsid w:val="00665353"/>
    <w:rsid w:val="00670120"/>
    <w:rsid w:val="00670E9D"/>
    <w:rsid w:val="00671C08"/>
    <w:rsid w:val="00681789"/>
    <w:rsid w:val="00687DD2"/>
    <w:rsid w:val="00692102"/>
    <w:rsid w:val="00692BEE"/>
    <w:rsid w:val="00693C48"/>
    <w:rsid w:val="00694CAE"/>
    <w:rsid w:val="006A152F"/>
    <w:rsid w:val="006A4D55"/>
    <w:rsid w:val="006A4DD7"/>
    <w:rsid w:val="006A58F3"/>
    <w:rsid w:val="006A6BF0"/>
    <w:rsid w:val="006B2BC4"/>
    <w:rsid w:val="006B307F"/>
    <w:rsid w:val="006B30AD"/>
    <w:rsid w:val="006C022D"/>
    <w:rsid w:val="006C413C"/>
    <w:rsid w:val="006C5187"/>
    <w:rsid w:val="006C7EDE"/>
    <w:rsid w:val="006D2CFE"/>
    <w:rsid w:val="006D5D59"/>
    <w:rsid w:val="006D62FE"/>
    <w:rsid w:val="006D631A"/>
    <w:rsid w:val="006E17FE"/>
    <w:rsid w:val="006E2142"/>
    <w:rsid w:val="006E2CB3"/>
    <w:rsid w:val="006E4A6C"/>
    <w:rsid w:val="006E4B29"/>
    <w:rsid w:val="006E7E95"/>
    <w:rsid w:val="006F0EE0"/>
    <w:rsid w:val="006F3696"/>
    <w:rsid w:val="006F6058"/>
    <w:rsid w:val="00705952"/>
    <w:rsid w:val="00705EF3"/>
    <w:rsid w:val="007060D9"/>
    <w:rsid w:val="00706EBB"/>
    <w:rsid w:val="0071061C"/>
    <w:rsid w:val="00711A9A"/>
    <w:rsid w:val="00711E9D"/>
    <w:rsid w:val="00713BD0"/>
    <w:rsid w:val="00715D7F"/>
    <w:rsid w:val="007210B4"/>
    <w:rsid w:val="00721A95"/>
    <w:rsid w:val="007231D8"/>
    <w:rsid w:val="00724107"/>
    <w:rsid w:val="0073013E"/>
    <w:rsid w:val="00732902"/>
    <w:rsid w:val="0073503A"/>
    <w:rsid w:val="00737C2F"/>
    <w:rsid w:val="00737C5F"/>
    <w:rsid w:val="007405B2"/>
    <w:rsid w:val="00741807"/>
    <w:rsid w:val="00741FD9"/>
    <w:rsid w:val="00743352"/>
    <w:rsid w:val="00743BFB"/>
    <w:rsid w:val="00750C75"/>
    <w:rsid w:val="00751D1D"/>
    <w:rsid w:val="00752C94"/>
    <w:rsid w:val="00754B9A"/>
    <w:rsid w:val="00754D46"/>
    <w:rsid w:val="00755D1D"/>
    <w:rsid w:val="00756802"/>
    <w:rsid w:val="00762EA8"/>
    <w:rsid w:val="00763999"/>
    <w:rsid w:val="0076425D"/>
    <w:rsid w:val="00764BDD"/>
    <w:rsid w:val="00765181"/>
    <w:rsid w:val="007653D5"/>
    <w:rsid w:val="00765CEC"/>
    <w:rsid w:val="00765EEC"/>
    <w:rsid w:val="00766835"/>
    <w:rsid w:val="007705C3"/>
    <w:rsid w:val="00772CFE"/>
    <w:rsid w:val="007733DE"/>
    <w:rsid w:val="0077424C"/>
    <w:rsid w:val="0077580C"/>
    <w:rsid w:val="00776DED"/>
    <w:rsid w:val="00776FB2"/>
    <w:rsid w:val="00781863"/>
    <w:rsid w:val="00781C36"/>
    <w:rsid w:val="00784C06"/>
    <w:rsid w:val="00793198"/>
    <w:rsid w:val="00793254"/>
    <w:rsid w:val="00794ED7"/>
    <w:rsid w:val="00795386"/>
    <w:rsid w:val="00796013"/>
    <w:rsid w:val="007962EB"/>
    <w:rsid w:val="0079658A"/>
    <w:rsid w:val="0079707A"/>
    <w:rsid w:val="007A1F6A"/>
    <w:rsid w:val="007A286C"/>
    <w:rsid w:val="007A5086"/>
    <w:rsid w:val="007A623C"/>
    <w:rsid w:val="007A7842"/>
    <w:rsid w:val="007B10AA"/>
    <w:rsid w:val="007B28D1"/>
    <w:rsid w:val="007B56AE"/>
    <w:rsid w:val="007B74FD"/>
    <w:rsid w:val="007B7ED0"/>
    <w:rsid w:val="007C08BA"/>
    <w:rsid w:val="007C0946"/>
    <w:rsid w:val="007C3BA5"/>
    <w:rsid w:val="007C635D"/>
    <w:rsid w:val="007D5347"/>
    <w:rsid w:val="007D59E7"/>
    <w:rsid w:val="007E0A32"/>
    <w:rsid w:val="007E1C42"/>
    <w:rsid w:val="007E2301"/>
    <w:rsid w:val="007E334E"/>
    <w:rsid w:val="007E454F"/>
    <w:rsid w:val="007E4DCA"/>
    <w:rsid w:val="007E6017"/>
    <w:rsid w:val="007E722C"/>
    <w:rsid w:val="007E73C2"/>
    <w:rsid w:val="007F20CD"/>
    <w:rsid w:val="007F2BBB"/>
    <w:rsid w:val="007F3E46"/>
    <w:rsid w:val="007F4B90"/>
    <w:rsid w:val="007F56D4"/>
    <w:rsid w:val="007F6470"/>
    <w:rsid w:val="007F7349"/>
    <w:rsid w:val="00800BE9"/>
    <w:rsid w:val="008022E9"/>
    <w:rsid w:val="00806F38"/>
    <w:rsid w:val="008100DD"/>
    <w:rsid w:val="008103B6"/>
    <w:rsid w:val="00810F54"/>
    <w:rsid w:val="00814F79"/>
    <w:rsid w:val="008152E3"/>
    <w:rsid w:val="00825859"/>
    <w:rsid w:val="00830494"/>
    <w:rsid w:val="00830F91"/>
    <w:rsid w:val="008365F8"/>
    <w:rsid w:val="0083766D"/>
    <w:rsid w:val="0084387B"/>
    <w:rsid w:val="0084733B"/>
    <w:rsid w:val="008523D9"/>
    <w:rsid w:val="008538A5"/>
    <w:rsid w:val="008539A6"/>
    <w:rsid w:val="00855EC7"/>
    <w:rsid w:val="008602A3"/>
    <w:rsid w:val="008649B0"/>
    <w:rsid w:val="00865076"/>
    <w:rsid w:val="00865680"/>
    <w:rsid w:val="008664FB"/>
    <w:rsid w:val="00867295"/>
    <w:rsid w:val="0086734C"/>
    <w:rsid w:val="00867AA7"/>
    <w:rsid w:val="00867DC1"/>
    <w:rsid w:val="00867E65"/>
    <w:rsid w:val="00870A86"/>
    <w:rsid w:val="00871272"/>
    <w:rsid w:val="00871C09"/>
    <w:rsid w:val="00872DA3"/>
    <w:rsid w:val="0087353F"/>
    <w:rsid w:val="008735AF"/>
    <w:rsid w:val="008748A1"/>
    <w:rsid w:val="0087597F"/>
    <w:rsid w:val="008800EB"/>
    <w:rsid w:val="00880A69"/>
    <w:rsid w:val="00883CEB"/>
    <w:rsid w:val="00887495"/>
    <w:rsid w:val="00890BF5"/>
    <w:rsid w:val="00896C61"/>
    <w:rsid w:val="00896E9A"/>
    <w:rsid w:val="00897CB8"/>
    <w:rsid w:val="00897DBB"/>
    <w:rsid w:val="008A0900"/>
    <w:rsid w:val="008A3C5E"/>
    <w:rsid w:val="008A4807"/>
    <w:rsid w:val="008B4C1F"/>
    <w:rsid w:val="008B7B56"/>
    <w:rsid w:val="008C26A4"/>
    <w:rsid w:val="008C2863"/>
    <w:rsid w:val="008C2A7B"/>
    <w:rsid w:val="008C4B55"/>
    <w:rsid w:val="008C5B0B"/>
    <w:rsid w:val="008C606D"/>
    <w:rsid w:val="008C624E"/>
    <w:rsid w:val="008C6ADA"/>
    <w:rsid w:val="008C6DCE"/>
    <w:rsid w:val="008C7B1C"/>
    <w:rsid w:val="008D1A0D"/>
    <w:rsid w:val="008D2335"/>
    <w:rsid w:val="008D3EDB"/>
    <w:rsid w:val="008E0AE9"/>
    <w:rsid w:val="008E2D74"/>
    <w:rsid w:val="008E6419"/>
    <w:rsid w:val="008F0149"/>
    <w:rsid w:val="008F34D3"/>
    <w:rsid w:val="0090065D"/>
    <w:rsid w:val="00901270"/>
    <w:rsid w:val="00901F6A"/>
    <w:rsid w:val="009064E3"/>
    <w:rsid w:val="00911DAA"/>
    <w:rsid w:val="00912369"/>
    <w:rsid w:val="00914EA7"/>
    <w:rsid w:val="009157A8"/>
    <w:rsid w:val="009174F5"/>
    <w:rsid w:val="00921F55"/>
    <w:rsid w:val="009228F8"/>
    <w:rsid w:val="00924CA1"/>
    <w:rsid w:val="00931CE4"/>
    <w:rsid w:val="00933561"/>
    <w:rsid w:val="00933A37"/>
    <w:rsid w:val="009346EE"/>
    <w:rsid w:val="00936657"/>
    <w:rsid w:val="00943E57"/>
    <w:rsid w:val="0094403D"/>
    <w:rsid w:val="00945DE2"/>
    <w:rsid w:val="00951C29"/>
    <w:rsid w:val="00952A7F"/>
    <w:rsid w:val="0095753A"/>
    <w:rsid w:val="00957837"/>
    <w:rsid w:val="00960E03"/>
    <w:rsid w:val="00960FBF"/>
    <w:rsid w:val="009615E4"/>
    <w:rsid w:val="00962061"/>
    <w:rsid w:val="0096271F"/>
    <w:rsid w:val="00964DEB"/>
    <w:rsid w:val="00970647"/>
    <w:rsid w:val="009732DD"/>
    <w:rsid w:val="009804EA"/>
    <w:rsid w:val="00983C3F"/>
    <w:rsid w:val="00985500"/>
    <w:rsid w:val="009869F8"/>
    <w:rsid w:val="00992C82"/>
    <w:rsid w:val="009962F1"/>
    <w:rsid w:val="009A1DE9"/>
    <w:rsid w:val="009A1F80"/>
    <w:rsid w:val="009B181C"/>
    <w:rsid w:val="009B1C9B"/>
    <w:rsid w:val="009B6A59"/>
    <w:rsid w:val="009B7AEB"/>
    <w:rsid w:val="009B7B60"/>
    <w:rsid w:val="009C0875"/>
    <w:rsid w:val="009C151E"/>
    <w:rsid w:val="009C4F23"/>
    <w:rsid w:val="009C5699"/>
    <w:rsid w:val="009C61F7"/>
    <w:rsid w:val="009C6B57"/>
    <w:rsid w:val="009C7CD1"/>
    <w:rsid w:val="009D21DA"/>
    <w:rsid w:val="009D3401"/>
    <w:rsid w:val="009D432E"/>
    <w:rsid w:val="009D6141"/>
    <w:rsid w:val="009D6A99"/>
    <w:rsid w:val="009E7289"/>
    <w:rsid w:val="009E7BC0"/>
    <w:rsid w:val="009F0183"/>
    <w:rsid w:val="009F3188"/>
    <w:rsid w:val="009F3B63"/>
    <w:rsid w:val="009F61F5"/>
    <w:rsid w:val="009F6663"/>
    <w:rsid w:val="00A02493"/>
    <w:rsid w:val="00A0599C"/>
    <w:rsid w:val="00A0747E"/>
    <w:rsid w:val="00A1037B"/>
    <w:rsid w:val="00A12AC0"/>
    <w:rsid w:val="00A13273"/>
    <w:rsid w:val="00A153EF"/>
    <w:rsid w:val="00A15DA1"/>
    <w:rsid w:val="00A17EEE"/>
    <w:rsid w:val="00A2116D"/>
    <w:rsid w:val="00A22D55"/>
    <w:rsid w:val="00A239D1"/>
    <w:rsid w:val="00A23CE0"/>
    <w:rsid w:val="00A306C0"/>
    <w:rsid w:val="00A30B2F"/>
    <w:rsid w:val="00A32717"/>
    <w:rsid w:val="00A32E2D"/>
    <w:rsid w:val="00A3704C"/>
    <w:rsid w:val="00A40FEA"/>
    <w:rsid w:val="00A44729"/>
    <w:rsid w:val="00A44F23"/>
    <w:rsid w:val="00A46334"/>
    <w:rsid w:val="00A46ABD"/>
    <w:rsid w:val="00A513CB"/>
    <w:rsid w:val="00A51729"/>
    <w:rsid w:val="00A51889"/>
    <w:rsid w:val="00A5341D"/>
    <w:rsid w:val="00A55A94"/>
    <w:rsid w:val="00A56717"/>
    <w:rsid w:val="00A57484"/>
    <w:rsid w:val="00A5797E"/>
    <w:rsid w:val="00A57BEC"/>
    <w:rsid w:val="00A65906"/>
    <w:rsid w:val="00A6630C"/>
    <w:rsid w:val="00A66DD0"/>
    <w:rsid w:val="00A67ED8"/>
    <w:rsid w:val="00A7229A"/>
    <w:rsid w:val="00A7249A"/>
    <w:rsid w:val="00A72B22"/>
    <w:rsid w:val="00A72FFA"/>
    <w:rsid w:val="00A73496"/>
    <w:rsid w:val="00A7465D"/>
    <w:rsid w:val="00A75E62"/>
    <w:rsid w:val="00A77EF0"/>
    <w:rsid w:val="00A82F69"/>
    <w:rsid w:val="00A838FC"/>
    <w:rsid w:val="00A85580"/>
    <w:rsid w:val="00A859B8"/>
    <w:rsid w:val="00A86360"/>
    <w:rsid w:val="00A867DF"/>
    <w:rsid w:val="00A87A89"/>
    <w:rsid w:val="00A92189"/>
    <w:rsid w:val="00A92A2C"/>
    <w:rsid w:val="00A939E3"/>
    <w:rsid w:val="00A958DF"/>
    <w:rsid w:val="00A96C7A"/>
    <w:rsid w:val="00AA0656"/>
    <w:rsid w:val="00AA1976"/>
    <w:rsid w:val="00AA565A"/>
    <w:rsid w:val="00AB0538"/>
    <w:rsid w:val="00AB0D31"/>
    <w:rsid w:val="00AB112A"/>
    <w:rsid w:val="00AB18EB"/>
    <w:rsid w:val="00AB3517"/>
    <w:rsid w:val="00AB6534"/>
    <w:rsid w:val="00AB79D1"/>
    <w:rsid w:val="00AB79F7"/>
    <w:rsid w:val="00AC1FEF"/>
    <w:rsid w:val="00AC26B0"/>
    <w:rsid w:val="00AC6B55"/>
    <w:rsid w:val="00AD3854"/>
    <w:rsid w:val="00AD55BA"/>
    <w:rsid w:val="00AD6244"/>
    <w:rsid w:val="00AD760A"/>
    <w:rsid w:val="00AD783C"/>
    <w:rsid w:val="00AE00B5"/>
    <w:rsid w:val="00AE0BB4"/>
    <w:rsid w:val="00AE12D5"/>
    <w:rsid w:val="00AE228E"/>
    <w:rsid w:val="00AE3029"/>
    <w:rsid w:val="00AE4F35"/>
    <w:rsid w:val="00AE57E1"/>
    <w:rsid w:val="00AE6DC2"/>
    <w:rsid w:val="00AF2341"/>
    <w:rsid w:val="00AF2CE8"/>
    <w:rsid w:val="00AF45E9"/>
    <w:rsid w:val="00AF5052"/>
    <w:rsid w:val="00AF637B"/>
    <w:rsid w:val="00AF6CF1"/>
    <w:rsid w:val="00B00E3B"/>
    <w:rsid w:val="00B02433"/>
    <w:rsid w:val="00B06197"/>
    <w:rsid w:val="00B062F8"/>
    <w:rsid w:val="00B06652"/>
    <w:rsid w:val="00B067B4"/>
    <w:rsid w:val="00B076E4"/>
    <w:rsid w:val="00B11654"/>
    <w:rsid w:val="00B12003"/>
    <w:rsid w:val="00B14BC2"/>
    <w:rsid w:val="00B1526A"/>
    <w:rsid w:val="00B16277"/>
    <w:rsid w:val="00B17A95"/>
    <w:rsid w:val="00B2571C"/>
    <w:rsid w:val="00B2599E"/>
    <w:rsid w:val="00B25F76"/>
    <w:rsid w:val="00B262FE"/>
    <w:rsid w:val="00B27531"/>
    <w:rsid w:val="00B3008B"/>
    <w:rsid w:val="00B302FC"/>
    <w:rsid w:val="00B31428"/>
    <w:rsid w:val="00B31508"/>
    <w:rsid w:val="00B315FE"/>
    <w:rsid w:val="00B31CB0"/>
    <w:rsid w:val="00B348EC"/>
    <w:rsid w:val="00B34950"/>
    <w:rsid w:val="00B357E8"/>
    <w:rsid w:val="00B3652E"/>
    <w:rsid w:val="00B3718E"/>
    <w:rsid w:val="00B37FB5"/>
    <w:rsid w:val="00B4091C"/>
    <w:rsid w:val="00B437DF"/>
    <w:rsid w:val="00B446D4"/>
    <w:rsid w:val="00B448C4"/>
    <w:rsid w:val="00B51415"/>
    <w:rsid w:val="00B54A89"/>
    <w:rsid w:val="00B55178"/>
    <w:rsid w:val="00B568F6"/>
    <w:rsid w:val="00B57112"/>
    <w:rsid w:val="00B57CAB"/>
    <w:rsid w:val="00B605C6"/>
    <w:rsid w:val="00B60E54"/>
    <w:rsid w:val="00B622FD"/>
    <w:rsid w:val="00B62C0E"/>
    <w:rsid w:val="00B66210"/>
    <w:rsid w:val="00B67F75"/>
    <w:rsid w:val="00B70C5F"/>
    <w:rsid w:val="00B71496"/>
    <w:rsid w:val="00B71AC2"/>
    <w:rsid w:val="00B7304E"/>
    <w:rsid w:val="00B731B0"/>
    <w:rsid w:val="00B75507"/>
    <w:rsid w:val="00B82617"/>
    <w:rsid w:val="00B85F91"/>
    <w:rsid w:val="00B8641A"/>
    <w:rsid w:val="00B90DB4"/>
    <w:rsid w:val="00B942BF"/>
    <w:rsid w:val="00B94BD4"/>
    <w:rsid w:val="00B975EC"/>
    <w:rsid w:val="00BA04CB"/>
    <w:rsid w:val="00BA1609"/>
    <w:rsid w:val="00BA1932"/>
    <w:rsid w:val="00BA2DA1"/>
    <w:rsid w:val="00BA526E"/>
    <w:rsid w:val="00BA550D"/>
    <w:rsid w:val="00BA5C1B"/>
    <w:rsid w:val="00BB10F7"/>
    <w:rsid w:val="00BB13D1"/>
    <w:rsid w:val="00BB2F1B"/>
    <w:rsid w:val="00BB50BD"/>
    <w:rsid w:val="00BB5D85"/>
    <w:rsid w:val="00BB73D6"/>
    <w:rsid w:val="00BC2622"/>
    <w:rsid w:val="00BC5750"/>
    <w:rsid w:val="00BD20C5"/>
    <w:rsid w:val="00BD27FE"/>
    <w:rsid w:val="00BD410B"/>
    <w:rsid w:val="00BD7AEA"/>
    <w:rsid w:val="00BE0FD9"/>
    <w:rsid w:val="00BE35E6"/>
    <w:rsid w:val="00BE4092"/>
    <w:rsid w:val="00BE43F3"/>
    <w:rsid w:val="00BE47CB"/>
    <w:rsid w:val="00BE575D"/>
    <w:rsid w:val="00BF0241"/>
    <w:rsid w:val="00BF0ECE"/>
    <w:rsid w:val="00BF1EB2"/>
    <w:rsid w:val="00BF3D34"/>
    <w:rsid w:val="00BF4718"/>
    <w:rsid w:val="00BF5E36"/>
    <w:rsid w:val="00BF666E"/>
    <w:rsid w:val="00C00D7C"/>
    <w:rsid w:val="00C01D1D"/>
    <w:rsid w:val="00C036C3"/>
    <w:rsid w:val="00C0570B"/>
    <w:rsid w:val="00C05EDC"/>
    <w:rsid w:val="00C121C8"/>
    <w:rsid w:val="00C14F53"/>
    <w:rsid w:val="00C167FC"/>
    <w:rsid w:val="00C21A14"/>
    <w:rsid w:val="00C246DE"/>
    <w:rsid w:val="00C2483C"/>
    <w:rsid w:val="00C27849"/>
    <w:rsid w:val="00C3038D"/>
    <w:rsid w:val="00C305D7"/>
    <w:rsid w:val="00C31CED"/>
    <w:rsid w:val="00C3316B"/>
    <w:rsid w:val="00C34416"/>
    <w:rsid w:val="00C355FC"/>
    <w:rsid w:val="00C375F7"/>
    <w:rsid w:val="00C3766F"/>
    <w:rsid w:val="00C44C85"/>
    <w:rsid w:val="00C47E34"/>
    <w:rsid w:val="00C501FA"/>
    <w:rsid w:val="00C5540A"/>
    <w:rsid w:val="00C5609F"/>
    <w:rsid w:val="00C57D7E"/>
    <w:rsid w:val="00C607D8"/>
    <w:rsid w:val="00C61378"/>
    <w:rsid w:val="00C66233"/>
    <w:rsid w:val="00C6698D"/>
    <w:rsid w:val="00C66A7E"/>
    <w:rsid w:val="00C70225"/>
    <w:rsid w:val="00C71F6F"/>
    <w:rsid w:val="00C72092"/>
    <w:rsid w:val="00C738F8"/>
    <w:rsid w:val="00C739DC"/>
    <w:rsid w:val="00C74F40"/>
    <w:rsid w:val="00C74FF1"/>
    <w:rsid w:val="00C75608"/>
    <w:rsid w:val="00C75B46"/>
    <w:rsid w:val="00C76CE8"/>
    <w:rsid w:val="00C77D0D"/>
    <w:rsid w:val="00C80A5C"/>
    <w:rsid w:val="00C8120B"/>
    <w:rsid w:val="00C8190B"/>
    <w:rsid w:val="00C82265"/>
    <w:rsid w:val="00C914FE"/>
    <w:rsid w:val="00C92274"/>
    <w:rsid w:val="00C95401"/>
    <w:rsid w:val="00C97406"/>
    <w:rsid w:val="00CA0297"/>
    <w:rsid w:val="00CA08EF"/>
    <w:rsid w:val="00CA0A6B"/>
    <w:rsid w:val="00CA1562"/>
    <w:rsid w:val="00CA4BFD"/>
    <w:rsid w:val="00CA57C5"/>
    <w:rsid w:val="00CA60CA"/>
    <w:rsid w:val="00CB131E"/>
    <w:rsid w:val="00CB16C9"/>
    <w:rsid w:val="00CC09D4"/>
    <w:rsid w:val="00CC119A"/>
    <w:rsid w:val="00CC3DA7"/>
    <w:rsid w:val="00CC5124"/>
    <w:rsid w:val="00CD031B"/>
    <w:rsid w:val="00CD530F"/>
    <w:rsid w:val="00CD61AE"/>
    <w:rsid w:val="00CD7629"/>
    <w:rsid w:val="00CD78DB"/>
    <w:rsid w:val="00CE0F8E"/>
    <w:rsid w:val="00CE510B"/>
    <w:rsid w:val="00CF0213"/>
    <w:rsid w:val="00CF0977"/>
    <w:rsid w:val="00CF0B20"/>
    <w:rsid w:val="00CF12FA"/>
    <w:rsid w:val="00CF3982"/>
    <w:rsid w:val="00CF6133"/>
    <w:rsid w:val="00CF7204"/>
    <w:rsid w:val="00CF7DC9"/>
    <w:rsid w:val="00CF7EC9"/>
    <w:rsid w:val="00D00B86"/>
    <w:rsid w:val="00D03600"/>
    <w:rsid w:val="00D058C3"/>
    <w:rsid w:val="00D061FD"/>
    <w:rsid w:val="00D062B0"/>
    <w:rsid w:val="00D1117E"/>
    <w:rsid w:val="00D113C3"/>
    <w:rsid w:val="00D1223F"/>
    <w:rsid w:val="00D1244E"/>
    <w:rsid w:val="00D124DF"/>
    <w:rsid w:val="00D15231"/>
    <w:rsid w:val="00D154B5"/>
    <w:rsid w:val="00D15B90"/>
    <w:rsid w:val="00D2061F"/>
    <w:rsid w:val="00D22D14"/>
    <w:rsid w:val="00D23797"/>
    <w:rsid w:val="00D237DB"/>
    <w:rsid w:val="00D2520B"/>
    <w:rsid w:val="00D25B6B"/>
    <w:rsid w:val="00D267CA"/>
    <w:rsid w:val="00D27261"/>
    <w:rsid w:val="00D27637"/>
    <w:rsid w:val="00D27F38"/>
    <w:rsid w:val="00D31CFF"/>
    <w:rsid w:val="00D3345C"/>
    <w:rsid w:val="00D35164"/>
    <w:rsid w:val="00D35AB3"/>
    <w:rsid w:val="00D41E03"/>
    <w:rsid w:val="00D420BE"/>
    <w:rsid w:val="00D426D8"/>
    <w:rsid w:val="00D4361F"/>
    <w:rsid w:val="00D43C48"/>
    <w:rsid w:val="00D4573E"/>
    <w:rsid w:val="00D472AD"/>
    <w:rsid w:val="00D51F9A"/>
    <w:rsid w:val="00D543C4"/>
    <w:rsid w:val="00D54AC1"/>
    <w:rsid w:val="00D56E80"/>
    <w:rsid w:val="00D5795E"/>
    <w:rsid w:val="00D6030A"/>
    <w:rsid w:val="00D604C2"/>
    <w:rsid w:val="00D60C2C"/>
    <w:rsid w:val="00D6151D"/>
    <w:rsid w:val="00D62433"/>
    <w:rsid w:val="00D700CA"/>
    <w:rsid w:val="00D70D0F"/>
    <w:rsid w:val="00D72AA1"/>
    <w:rsid w:val="00D7346A"/>
    <w:rsid w:val="00D738BF"/>
    <w:rsid w:val="00D74969"/>
    <w:rsid w:val="00D75C78"/>
    <w:rsid w:val="00D770AE"/>
    <w:rsid w:val="00D77559"/>
    <w:rsid w:val="00D77FA4"/>
    <w:rsid w:val="00D82919"/>
    <w:rsid w:val="00D82924"/>
    <w:rsid w:val="00D82CE9"/>
    <w:rsid w:val="00D83F77"/>
    <w:rsid w:val="00D841C1"/>
    <w:rsid w:val="00D84ABB"/>
    <w:rsid w:val="00D84C81"/>
    <w:rsid w:val="00D86C13"/>
    <w:rsid w:val="00D86D86"/>
    <w:rsid w:val="00D90A28"/>
    <w:rsid w:val="00D91F4F"/>
    <w:rsid w:val="00D9382F"/>
    <w:rsid w:val="00D94F50"/>
    <w:rsid w:val="00D95871"/>
    <w:rsid w:val="00D95939"/>
    <w:rsid w:val="00D97576"/>
    <w:rsid w:val="00D97D8B"/>
    <w:rsid w:val="00DA059B"/>
    <w:rsid w:val="00DA0D67"/>
    <w:rsid w:val="00DA2A91"/>
    <w:rsid w:val="00DA4F8A"/>
    <w:rsid w:val="00DA51E6"/>
    <w:rsid w:val="00DA57EC"/>
    <w:rsid w:val="00DA5E24"/>
    <w:rsid w:val="00DA621E"/>
    <w:rsid w:val="00DA7D0E"/>
    <w:rsid w:val="00DB197C"/>
    <w:rsid w:val="00DB26AF"/>
    <w:rsid w:val="00DB2D12"/>
    <w:rsid w:val="00DB547D"/>
    <w:rsid w:val="00DB7BEB"/>
    <w:rsid w:val="00DC13D2"/>
    <w:rsid w:val="00DC1B46"/>
    <w:rsid w:val="00DC200D"/>
    <w:rsid w:val="00DC21B3"/>
    <w:rsid w:val="00DC4D68"/>
    <w:rsid w:val="00DC6135"/>
    <w:rsid w:val="00DD0F00"/>
    <w:rsid w:val="00DD2D01"/>
    <w:rsid w:val="00DD458C"/>
    <w:rsid w:val="00DD4EAF"/>
    <w:rsid w:val="00DD6849"/>
    <w:rsid w:val="00DD771E"/>
    <w:rsid w:val="00DE0EBB"/>
    <w:rsid w:val="00DE1B46"/>
    <w:rsid w:val="00DE2920"/>
    <w:rsid w:val="00DE360D"/>
    <w:rsid w:val="00DE429A"/>
    <w:rsid w:val="00DE4C94"/>
    <w:rsid w:val="00DE4E0B"/>
    <w:rsid w:val="00DE5397"/>
    <w:rsid w:val="00DE67CF"/>
    <w:rsid w:val="00DF0307"/>
    <w:rsid w:val="00DF58A7"/>
    <w:rsid w:val="00DF661C"/>
    <w:rsid w:val="00E0159D"/>
    <w:rsid w:val="00E01B3C"/>
    <w:rsid w:val="00E03996"/>
    <w:rsid w:val="00E0561E"/>
    <w:rsid w:val="00E07C1E"/>
    <w:rsid w:val="00E13D4B"/>
    <w:rsid w:val="00E13ED9"/>
    <w:rsid w:val="00E16747"/>
    <w:rsid w:val="00E21ED1"/>
    <w:rsid w:val="00E23D12"/>
    <w:rsid w:val="00E244DE"/>
    <w:rsid w:val="00E24BA3"/>
    <w:rsid w:val="00E2643B"/>
    <w:rsid w:val="00E301A1"/>
    <w:rsid w:val="00E326C7"/>
    <w:rsid w:val="00E344FC"/>
    <w:rsid w:val="00E34C84"/>
    <w:rsid w:val="00E35EE7"/>
    <w:rsid w:val="00E40398"/>
    <w:rsid w:val="00E409C0"/>
    <w:rsid w:val="00E41438"/>
    <w:rsid w:val="00E44716"/>
    <w:rsid w:val="00E45B2D"/>
    <w:rsid w:val="00E51076"/>
    <w:rsid w:val="00E5162F"/>
    <w:rsid w:val="00E51875"/>
    <w:rsid w:val="00E544C8"/>
    <w:rsid w:val="00E54540"/>
    <w:rsid w:val="00E547A1"/>
    <w:rsid w:val="00E54E27"/>
    <w:rsid w:val="00E54F32"/>
    <w:rsid w:val="00E562DD"/>
    <w:rsid w:val="00E57260"/>
    <w:rsid w:val="00E57C88"/>
    <w:rsid w:val="00E618BC"/>
    <w:rsid w:val="00E632A4"/>
    <w:rsid w:val="00E64C95"/>
    <w:rsid w:val="00E708E1"/>
    <w:rsid w:val="00E72E0E"/>
    <w:rsid w:val="00E73A70"/>
    <w:rsid w:val="00E7461A"/>
    <w:rsid w:val="00E77F4D"/>
    <w:rsid w:val="00E80249"/>
    <w:rsid w:val="00E82F66"/>
    <w:rsid w:val="00E854DB"/>
    <w:rsid w:val="00E85675"/>
    <w:rsid w:val="00E86AEE"/>
    <w:rsid w:val="00E9538E"/>
    <w:rsid w:val="00E95664"/>
    <w:rsid w:val="00EA05BA"/>
    <w:rsid w:val="00EA191A"/>
    <w:rsid w:val="00EA3DB5"/>
    <w:rsid w:val="00EA72AB"/>
    <w:rsid w:val="00EB0912"/>
    <w:rsid w:val="00EB1C3C"/>
    <w:rsid w:val="00EB3DC2"/>
    <w:rsid w:val="00EB6194"/>
    <w:rsid w:val="00EC18B9"/>
    <w:rsid w:val="00EC31CC"/>
    <w:rsid w:val="00EC4E0F"/>
    <w:rsid w:val="00EC6F1F"/>
    <w:rsid w:val="00EC7BB6"/>
    <w:rsid w:val="00ED0276"/>
    <w:rsid w:val="00ED06C4"/>
    <w:rsid w:val="00ED1A0D"/>
    <w:rsid w:val="00ED2E9E"/>
    <w:rsid w:val="00ED36B7"/>
    <w:rsid w:val="00EE1EE0"/>
    <w:rsid w:val="00EE7BED"/>
    <w:rsid w:val="00EF1820"/>
    <w:rsid w:val="00EF493B"/>
    <w:rsid w:val="00EF7D7B"/>
    <w:rsid w:val="00F02F13"/>
    <w:rsid w:val="00F0407C"/>
    <w:rsid w:val="00F0491B"/>
    <w:rsid w:val="00F07840"/>
    <w:rsid w:val="00F10D67"/>
    <w:rsid w:val="00F11C3B"/>
    <w:rsid w:val="00F127DB"/>
    <w:rsid w:val="00F13933"/>
    <w:rsid w:val="00F155F1"/>
    <w:rsid w:val="00F17508"/>
    <w:rsid w:val="00F23062"/>
    <w:rsid w:val="00F25808"/>
    <w:rsid w:val="00F31A51"/>
    <w:rsid w:val="00F338DE"/>
    <w:rsid w:val="00F33B28"/>
    <w:rsid w:val="00F3449D"/>
    <w:rsid w:val="00F34947"/>
    <w:rsid w:val="00F34E0E"/>
    <w:rsid w:val="00F35FCD"/>
    <w:rsid w:val="00F37F56"/>
    <w:rsid w:val="00F42969"/>
    <w:rsid w:val="00F46F67"/>
    <w:rsid w:val="00F471CF"/>
    <w:rsid w:val="00F56047"/>
    <w:rsid w:val="00F6381B"/>
    <w:rsid w:val="00F63A11"/>
    <w:rsid w:val="00F6454F"/>
    <w:rsid w:val="00F64815"/>
    <w:rsid w:val="00F70F87"/>
    <w:rsid w:val="00F71A58"/>
    <w:rsid w:val="00F73353"/>
    <w:rsid w:val="00F772C4"/>
    <w:rsid w:val="00F8680F"/>
    <w:rsid w:val="00F910D3"/>
    <w:rsid w:val="00F91887"/>
    <w:rsid w:val="00F95807"/>
    <w:rsid w:val="00F95BED"/>
    <w:rsid w:val="00FA26A9"/>
    <w:rsid w:val="00FA31DC"/>
    <w:rsid w:val="00FA4A29"/>
    <w:rsid w:val="00FA568D"/>
    <w:rsid w:val="00FA6670"/>
    <w:rsid w:val="00FB0A62"/>
    <w:rsid w:val="00FB30E2"/>
    <w:rsid w:val="00FB47E8"/>
    <w:rsid w:val="00FB5106"/>
    <w:rsid w:val="00FC1B61"/>
    <w:rsid w:val="00FC2530"/>
    <w:rsid w:val="00FC3CC9"/>
    <w:rsid w:val="00FC3FA3"/>
    <w:rsid w:val="00FD1570"/>
    <w:rsid w:val="00FD2634"/>
    <w:rsid w:val="00FD314F"/>
    <w:rsid w:val="00FD33B6"/>
    <w:rsid w:val="00FD3D87"/>
    <w:rsid w:val="00FD558C"/>
    <w:rsid w:val="00FD6C17"/>
    <w:rsid w:val="00FE610F"/>
    <w:rsid w:val="00FE657F"/>
    <w:rsid w:val="00FF1679"/>
    <w:rsid w:val="00FF1818"/>
    <w:rsid w:val="00FF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98995"/>
  <w14:defaultImageDpi w14:val="0"/>
  <w15:docId w15:val="{37E39623-3186-499E-8046-2F7D511A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32E"/>
    <w:rPr>
      <w:sz w:val="28"/>
    </w:rPr>
  </w:style>
  <w:style w:type="paragraph" w:styleId="1">
    <w:name w:val="heading 1"/>
    <w:basedOn w:val="a"/>
    <w:next w:val="a"/>
    <w:link w:val="10"/>
    <w:uiPriority w:val="1"/>
    <w:qFormat/>
    <w:rsid w:val="007F2BBB"/>
    <w:pPr>
      <w:widowControl w:val="0"/>
      <w:autoSpaceDE w:val="0"/>
      <w:autoSpaceDN w:val="0"/>
      <w:adjustRightInd w:val="0"/>
      <w:ind w:right="581"/>
      <w:jc w:val="center"/>
      <w:outlineLvl w:val="0"/>
    </w:pPr>
    <w:rPr>
      <w:rFonts w:eastAsiaTheme="minorEastAs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7F2BBB"/>
    <w:pPr>
      <w:widowControl w:val="0"/>
      <w:autoSpaceDE w:val="0"/>
      <w:autoSpaceDN w:val="0"/>
      <w:adjustRightInd w:val="0"/>
      <w:ind w:right="579"/>
      <w:jc w:val="center"/>
      <w:outlineLvl w:val="1"/>
    </w:pPr>
    <w:rPr>
      <w:rFonts w:eastAsiaTheme="minorEastAsia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rsid w:val="007F2BBB"/>
    <w:pPr>
      <w:widowControl w:val="0"/>
      <w:autoSpaceDE w:val="0"/>
      <w:autoSpaceDN w:val="0"/>
      <w:adjustRightInd w:val="0"/>
      <w:ind w:right="1421"/>
      <w:jc w:val="center"/>
      <w:outlineLvl w:val="2"/>
    </w:pPr>
    <w:rPr>
      <w:rFonts w:eastAsiaTheme="minorEastAsia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D432E"/>
    <w:pPr>
      <w:tabs>
        <w:tab w:val="center" w:pos="4677"/>
        <w:tab w:val="right" w:pos="9355"/>
      </w:tabs>
    </w:pPr>
    <w:rPr>
      <w:rFonts w:ascii="Tahoma" w:hAnsi="Tahoma"/>
      <w:sz w:val="20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9D432E"/>
    <w:rPr>
      <w:rFonts w:ascii="Tahoma" w:hAnsi="Tahoma" w:cs="Times New Roman"/>
    </w:rPr>
  </w:style>
  <w:style w:type="character" w:styleId="a5">
    <w:name w:val="page number"/>
    <w:basedOn w:val="a0"/>
    <w:uiPriority w:val="99"/>
    <w:rsid w:val="009D432E"/>
    <w:rPr>
      <w:rFonts w:cs="Times New Roman"/>
    </w:rPr>
  </w:style>
  <w:style w:type="character" w:customStyle="1" w:styleId="apple-converted-space">
    <w:name w:val="apple-converted-space"/>
    <w:basedOn w:val="a0"/>
    <w:rsid w:val="009D432E"/>
    <w:rPr>
      <w:rFonts w:cs="Times New Roman"/>
    </w:rPr>
  </w:style>
  <w:style w:type="paragraph" w:styleId="a6">
    <w:name w:val="List Paragraph"/>
    <w:basedOn w:val="a"/>
    <w:uiPriority w:val="1"/>
    <w:qFormat/>
    <w:rsid w:val="009D432E"/>
    <w:pPr>
      <w:ind w:left="720"/>
      <w:contextualSpacing/>
    </w:pPr>
  </w:style>
  <w:style w:type="paragraph" w:customStyle="1" w:styleId="formattext">
    <w:name w:val="formattext"/>
    <w:basedOn w:val="a"/>
    <w:rsid w:val="009D432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9D432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rsid w:val="009D43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D43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7F2BBB"/>
    <w:rPr>
      <w:rFonts w:eastAsiaTheme="minorEastAsia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F2BBB"/>
    <w:rPr>
      <w:rFonts w:eastAsiaTheme="minorEastAsia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F2BBB"/>
    <w:rPr>
      <w:rFonts w:eastAsiaTheme="minorEastAsia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7F2BBB"/>
    <w:pPr>
      <w:widowControl w:val="0"/>
      <w:autoSpaceDE w:val="0"/>
      <w:autoSpaceDN w:val="0"/>
      <w:adjustRightInd w:val="0"/>
    </w:pPr>
    <w:rPr>
      <w:rFonts w:eastAsiaTheme="minorEastAsia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F2BBB"/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F2BBB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F2B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F2BB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7F2BB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F2BB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7F2BBB"/>
    <w:rPr>
      <w:rFonts w:asciiTheme="minorHAnsi" w:eastAsiaTheme="minorHAnsi" w:hAnsiTheme="minorHAnsi" w:cstheme="minorBid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2BB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2BBB"/>
    <w:rPr>
      <w:rFonts w:asciiTheme="minorHAnsi" w:eastAsiaTheme="minorHAnsi" w:hAnsiTheme="minorHAnsi" w:cstheme="minorBidi"/>
      <w:b/>
      <w:bCs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F13933"/>
    <w:rPr>
      <w:rFonts w:ascii="Consolas" w:eastAsiaTheme="minorHAnsi" w:hAnsi="Consolas" w:cstheme="minorBidi"/>
      <w:sz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3933"/>
    <w:rPr>
      <w:rFonts w:ascii="Consolas" w:eastAsiaTheme="minorHAnsi" w:hAnsi="Consolas" w:cstheme="minorBidi"/>
      <w:lang w:eastAsia="en-US"/>
    </w:rPr>
  </w:style>
  <w:style w:type="paragraph" w:customStyle="1" w:styleId="ConsPlusNormal">
    <w:name w:val="ConsPlusNormal"/>
    <w:rsid w:val="00D84A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2">
    <w:name w:val="Table Grid"/>
    <w:basedOn w:val="a1"/>
    <w:uiPriority w:val="39"/>
    <w:rsid w:val="00D84A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pt">
    <w:name w:val="Основной текст + Интервал 4 pt"/>
    <w:basedOn w:val="a0"/>
    <w:uiPriority w:val="99"/>
    <w:rsid w:val="002173A7"/>
    <w:rPr>
      <w:rFonts w:ascii="Times New Roman" w:hAnsi="Times New Roman" w:cs="Times New Roman"/>
      <w:spacing w:val="90"/>
      <w:sz w:val="28"/>
      <w:szCs w:val="28"/>
    </w:rPr>
  </w:style>
  <w:style w:type="character" w:customStyle="1" w:styleId="4pt1">
    <w:name w:val="Основной текст + Интервал 4 pt1"/>
    <w:basedOn w:val="a0"/>
    <w:uiPriority w:val="99"/>
    <w:rsid w:val="00A72FFA"/>
    <w:rPr>
      <w:rFonts w:ascii="Times New Roman" w:hAnsi="Times New Roman" w:cs="Times New Roman"/>
      <w:spacing w:val="90"/>
      <w:sz w:val="28"/>
      <w:szCs w:val="28"/>
    </w:rPr>
  </w:style>
  <w:style w:type="character" w:styleId="af3">
    <w:name w:val="Placeholder Text"/>
    <w:basedOn w:val="a0"/>
    <w:uiPriority w:val="99"/>
    <w:semiHidden/>
    <w:rsid w:val="000327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267&amp;date=01.02.2023&amp;dst=330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&amp;field=134&amp;date=09.06.2023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9F8DF-BBC5-42D0-8A1D-3986993A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14173</Words>
  <Characters>80791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КГА</Company>
  <LinksUpToDate>false</LinksUpToDate>
  <CharactersWithSpaces>94775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Цой Галина Гавриловна</dc:creator>
  <cp:lastModifiedBy>Маркова Наталья Михайловна</cp:lastModifiedBy>
  <cp:revision>2</cp:revision>
  <cp:lastPrinted>2023-11-14T12:31:00Z</cp:lastPrinted>
  <dcterms:created xsi:type="dcterms:W3CDTF">2023-12-20T13:38:00Z</dcterms:created>
  <dcterms:modified xsi:type="dcterms:W3CDTF">2023-12-20T13:38:00Z</dcterms:modified>
</cp:coreProperties>
</file>